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E02F7" w14:textId="61ECB672" w:rsidR="008B7FCE" w:rsidRDefault="00374611" w:rsidP="00D077BF">
      <w:pPr>
        <w:spacing w:line="276" w:lineRule="auto"/>
        <w:jc w:val="both"/>
        <w:rPr>
          <w:b/>
        </w:rPr>
      </w:pPr>
      <w:r>
        <w:rPr>
          <w:noProof/>
        </w:rPr>
        <mc:AlternateContent>
          <mc:Choice Requires="wps">
            <w:drawing>
              <wp:anchor distT="0" distB="0" distL="114300" distR="114300" simplePos="0" relativeHeight="251660288" behindDoc="0" locked="0" layoutInCell="1" allowOverlap="1" wp14:anchorId="51200C47" wp14:editId="53E0C65E">
                <wp:simplePos x="0" y="0"/>
                <wp:positionH relativeFrom="column">
                  <wp:posOffset>-214373</wp:posOffset>
                </wp:positionH>
                <wp:positionV relativeFrom="paragraph">
                  <wp:posOffset>38262</wp:posOffset>
                </wp:positionV>
                <wp:extent cx="6137288" cy="9154133"/>
                <wp:effectExtent l="19050" t="19050" r="34925" b="47625"/>
                <wp:wrapNone/>
                <wp:docPr id="459698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88" cy="9154133"/>
                        </a:xfrm>
                        <a:prstGeom prst="rect">
                          <a:avLst/>
                        </a:prstGeom>
                        <a:solidFill>
                          <a:srgbClr val="FFFFFF"/>
                        </a:solidFill>
                        <a:ln w="57150" cmpd="thickThin">
                          <a:solidFill>
                            <a:srgbClr val="000000"/>
                          </a:solidFill>
                          <a:miter lim="800000"/>
                          <a:headEnd/>
                          <a:tailEnd/>
                        </a:ln>
                      </wps:spPr>
                      <wps:txbx>
                        <w:txbxContent>
                          <w:p w14:paraId="3A26FC8D" w14:textId="77777777" w:rsidR="00374611" w:rsidRDefault="00374611" w:rsidP="00374611">
                            <w:pPr>
                              <w:jc w:val="center"/>
                            </w:pPr>
                          </w:p>
                          <w:p w14:paraId="04B37F93" w14:textId="77777777" w:rsidR="00374611" w:rsidRPr="008D155B" w:rsidRDefault="00374611" w:rsidP="00374611">
                            <w:pPr>
                              <w:jc w:val="center"/>
                              <w:rPr>
                                <w:rFonts w:ascii="Times New Roman" w:hAnsi="Times New Roman" w:cs="Times New Roman"/>
                                <w:sz w:val="28"/>
                                <w:szCs w:val="28"/>
                              </w:rPr>
                            </w:pPr>
                            <w:r w:rsidRPr="008D155B">
                              <w:rPr>
                                <w:rFonts w:ascii="Times New Roman" w:hAnsi="Times New Roman" w:cs="Times New Roman"/>
                                <w:sz w:val="28"/>
                                <w:szCs w:val="28"/>
                              </w:rPr>
                              <w:t>PHÒNG GIÁO DỤC VÀ ĐÀO TẠO HUYỆN TIÊN LÃNG</w:t>
                            </w:r>
                          </w:p>
                          <w:p w14:paraId="7531CF6A" w14:textId="77777777" w:rsidR="00374611" w:rsidRPr="008D155B" w:rsidRDefault="00374611" w:rsidP="00374611">
                            <w:pPr>
                              <w:jc w:val="center"/>
                              <w:rPr>
                                <w:rFonts w:ascii="Times New Roman" w:hAnsi="Times New Roman" w:cs="Times New Roman"/>
                                <w:b/>
                                <w:sz w:val="28"/>
                                <w:szCs w:val="28"/>
                              </w:rPr>
                            </w:pPr>
                            <w:r w:rsidRPr="008D155B">
                              <w:rPr>
                                <w:rFonts w:ascii="Times New Roman" w:hAnsi="Times New Roman" w:cs="Times New Roman"/>
                                <w:b/>
                                <w:sz w:val="28"/>
                                <w:szCs w:val="28"/>
                              </w:rPr>
                              <w:t>TRƯỜNG THCS TIÊN THẮNG - TOÀN THẮNG</w:t>
                            </w:r>
                          </w:p>
                          <w:p w14:paraId="12EF0B60" w14:textId="77777777" w:rsidR="00374611" w:rsidRPr="00DF72B5" w:rsidRDefault="00374611" w:rsidP="00374611">
                            <w:pPr>
                              <w:jc w:val="center"/>
                              <w:rPr>
                                <w:rFonts w:ascii="Times New Roman" w:hAnsi="Times New Roman" w:cs="Times New Roman"/>
                                <w:b/>
                                <w:sz w:val="32"/>
                                <w:szCs w:val="32"/>
                              </w:rPr>
                            </w:pPr>
                          </w:p>
                          <w:p w14:paraId="77940AB5" w14:textId="77777777" w:rsidR="00374611" w:rsidRPr="00DF72B5" w:rsidRDefault="00374611" w:rsidP="00374611">
                            <w:pPr>
                              <w:jc w:val="center"/>
                              <w:rPr>
                                <w:rFonts w:ascii="Times New Roman" w:hAnsi="Times New Roman" w:cs="Times New Roman"/>
                                <w:b/>
                                <w:sz w:val="32"/>
                                <w:szCs w:val="32"/>
                              </w:rPr>
                            </w:pPr>
                          </w:p>
                          <w:p w14:paraId="056BC1BC" w14:textId="77777777" w:rsidR="00374611" w:rsidRPr="00DF72B5" w:rsidRDefault="00374611" w:rsidP="00374611">
                            <w:pPr>
                              <w:jc w:val="center"/>
                              <w:rPr>
                                <w:rFonts w:ascii="Times New Roman" w:hAnsi="Times New Roman" w:cs="Times New Roman"/>
                                <w:b/>
                                <w:sz w:val="32"/>
                                <w:szCs w:val="32"/>
                              </w:rPr>
                            </w:pPr>
                          </w:p>
                          <w:p w14:paraId="11F40611" w14:textId="77777777" w:rsidR="00374611" w:rsidRPr="00DF72B5" w:rsidRDefault="00374611" w:rsidP="00374611">
                            <w:pPr>
                              <w:jc w:val="center"/>
                              <w:rPr>
                                <w:rFonts w:ascii="Times New Roman" w:hAnsi="Times New Roman" w:cs="Times New Roman"/>
                                <w:b/>
                                <w:sz w:val="32"/>
                                <w:szCs w:val="32"/>
                              </w:rPr>
                            </w:pPr>
                          </w:p>
                          <w:p w14:paraId="59997990" w14:textId="77777777" w:rsidR="00374611" w:rsidRPr="00DF72B5" w:rsidRDefault="00374611" w:rsidP="00374611">
                            <w:pPr>
                              <w:jc w:val="center"/>
                              <w:rPr>
                                <w:rFonts w:ascii="Times New Roman" w:hAnsi="Times New Roman" w:cs="Times New Roman"/>
                                <w:b/>
                                <w:sz w:val="32"/>
                                <w:szCs w:val="32"/>
                              </w:rPr>
                            </w:pPr>
                          </w:p>
                          <w:p w14:paraId="6FD97CC6" w14:textId="77777777" w:rsidR="00374611" w:rsidRPr="00DF72B5" w:rsidRDefault="00374611" w:rsidP="00374611">
                            <w:pPr>
                              <w:spacing w:line="276" w:lineRule="auto"/>
                              <w:jc w:val="center"/>
                              <w:rPr>
                                <w:rFonts w:ascii="Times New Roman" w:hAnsi="Times New Roman" w:cs="Times New Roman"/>
                                <w:b/>
                                <w:sz w:val="32"/>
                                <w:szCs w:val="32"/>
                              </w:rPr>
                            </w:pPr>
                            <w:r w:rsidRPr="00DF72B5">
                              <w:rPr>
                                <w:rFonts w:ascii="Times New Roman" w:hAnsi="Times New Roman" w:cs="Times New Roman"/>
                                <w:b/>
                                <w:sz w:val="32"/>
                                <w:szCs w:val="32"/>
                              </w:rPr>
                              <w:t>HỘI THI GIÁO VIÊN DẠY GIỎI CẤP TRƯỜNG</w:t>
                            </w:r>
                          </w:p>
                          <w:p w14:paraId="0594B49D" w14:textId="77777777" w:rsidR="00374611" w:rsidRPr="00DF72B5" w:rsidRDefault="00374611" w:rsidP="00374611">
                            <w:pPr>
                              <w:jc w:val="center"/>
                              <w:rPr>
                                <w:rFonts w:ascii="Times New Roman" w:hAnsi="Times New Roman" w:cs="Times New Roman"/>
                                <w:b/>
                                <w:sz w:val="32"/>
                                <w:szCs w:val="32"/>
                              </w:rPr>
                            </w:pPr>
                            <w:r w:rsidRPr="00DF72B5">
                              <w:rPr>
                                <w:rFonts w:ascii="Times New Roman" w:hAnsi="Times New Roman" w:cs="Times New Roman"/>
                                <w:b/>
                                <w:sz w:val="32"/>
                                <w:szCs w:val="32"/>
                              </w:rPr>
                              <w:t>NĂM HỌC 2024 – 2025</w:t>
                            </w:r>
                          </w:p>
                          <w:p w14:paraId="34E1A81A" w14:textId="77777777" w:rsidR="00374611" w:rsidRPr="00DF72B5" w:rsidRDefault="00374611" w:rsidP="00374611">
                            <w:pPr>
                              <w:spacing w:line="360" w:lineRule="auto"/>
                              <w:jc w:val="center"/>
                              <w:rPr>
                                <w:rFonts w:ascii="Times New Roman" w:hAnsi="Times New Roman" w:cs="Times New Roman"/>
                                <w:b/>
                                <w:sz w:val="32"/>
                                <w:szCs w:val="32"/>
                              </w:rPr>
                            </w:pPr>
                          </w:p>
                          <w:p w14:paraId="62F2AABB" w14:textId="77777777" w:rsidR="00374611" w:rsidRPr="00DF72B5" w:rsidRDefault="00374611" w:rsidP="00DF72B5">
                            <w:pPr>
                              <w:spacing w:line="360" w:lineRule="auto"/>
                              <w:rPr>
                                <w:rFonts w:ascii="Times New Roman" w:hAnsi="Times New Roman" w:cs="Times New Roman"/>
                                <w:b/>
                                <w:sz w:val="32"/>
                                <w:szCs w:val="32"/>
                              </w:rPr>
                            </w:pPr>
                          </w:p>
                          <w:p w14:paraId="128CC61E" w14:textId="77777777" w:rsidR="00374611" w:rsidRPr="00DF72B5" w:rsidRDefault="00374611" w:rsidP="00374611">
                            <w:pPr>
                              <w:spacing w:line="360" w:lineRule="auto"/>
                              <w:jc w:val="center"/>
                              <w:rPr>
                                <w:rFonts w:ascii="Times New Roman" w:hAnsi="Times New Roman" w:cs="Times New Roman"/>
                                <w:b/>
                                <w:sz w:val="32"/>
                                <w:szCs w:val="32"/>
                              </w:rPr>
                            </w:pPr>
                            <w:r w:rsidRPr="00DF72B5">
                              <w:rPr>
                                <w:rFonts w:ascii="Times New Roman" w:hAnsi="Times New Roman" w:cs="Times New Roman"/>
                                <w:b/>
                                <w:sz w:val="32"/>
                                <w:szCs w:val="32"/>
                              </w:rPr>
                              <w:t>BÁO CÁO</w:t>
                            </w:r>
                          </w:p>
                          <w:p w14:paraId="3D991BE1" w14:textId="77777777" w:rsidR="00374611" w:rsidRPr="00DF72B5" w:rsidRDefault="00374611" w:rsidP="00374611">
                            <w:pPr>
                              <w:spacing w:line="360" w:lineRule="auto"/>
                              <w:jc w:val="center"/>
                              <w:rPr>
                                <w:rFonts w:ascii="Times New Roman" w:hAnsi="Times New Roman" w:cs="Times New Roman"/>
                                <w:b/>
                                <w:sz w:val="32"/>
                                <w:szCs w:val="32"/>
                              </w:rPr>
                            </w:pPr>
                            <w:r w:rsidRPr="00DF72B5">
                              <w:rPr>
                                <w:rFonts w:ascii="Times New Roman" w:hAnsi="Times New Roman" w:cs="Times New Roman"/>
                                <w:b/>
                                <w:sz w:val="32"/>
                                <w:szCs w:val="32"/>
                              </w:rPr>
                              <w:t>BIỆN PHÁP NÂNG CAO CHẤT LƯỢNG GIÁO DỤC</w:t>
                            </w:r>
                          </w:p>
                          <w:p w14:paraId="35CF5C4F" w14:textId="53BC4D13" w:rsidR="00374611" w:rsidRPr="00DF72B5" w:rsidRDefault="00374611" w:rsidP="00374611">
                            <w:pPr>
                              <w:spacing w:line="360" w:lineRule="auto"/>
                              <w:jc w:val="center"/>
                              <w:rPr>
                                <w:rFonts w:ascii="Times New Roman" w:hAnsi="Times New Roman" w:cs="Times New Roman"/>
                                <w:color w:val="A6A6A6" w:themeColor="background1" w:themeShade="A6"/>
                                <w:sz w:val="32"/>
                                <w:szCs w:val="32"/>
                              </w:rPr>
                            </w:pPr>
                            <w:r w:rsidRPr="00DF72B5">
                              <w:rPr>
                                <w:rFonts w:ascii="Times New Roman" w:hAnsi="Times New Roman" w:cs="Times New Roman"/>
                                <w:b/>
                                <w:sz w:val="32"/>
                                <w:szCs w:val="32"/>
                              </w:rPr>
                              <w:t>MÔN:NGỮ VĂN</w:t>
                            </w:r>
                            <w:r w:rsidR="00797AED">
                              <w:rPr>
                                <w:rFonts w:ascii="Times New Roman" w:hAnsi="Times New Roman" w:cs="Times New Roman"/>
                                <w:b/>
                                <w:sz w:val="32"/>
                                <w:szCs w:val="32"/>
                              </w:rPr>
                              <w:t xml:space="preserve"> 6.</w:t>
                            </w:r>
                            <w:r w:rsidRPr="00DF72B5">
                              <w:rPr>
                                <w:rFonts w:ascii="Times New Roman" w:hAnsi="Times New Roman" w:cs="Times New Roman"/>
                                <w:b/>
                                <w:sz w:val="32"/>
                                <w:szCs w:val="32"/>
                              </w:rPr>
                              <w:t xml:space="preserve"> </w:t>
                            </w:r>
                          </w:p>
                          <w:p w14:paraId="14B31150" w14:textId="77777777" w:rsidR="00374611" w:rsidRDefault="00374611" w:rsidP="00DF72B5">
                            <w:pPr>
                              <w:spacing w:line="360" w:lineRule="auto"/>
                              <w:rPr>
                                <w:rFonts w:ascii="Times New Roman" w:hAnsi="Times New Roman" w:cs="Times New Roman"/>
                                <w:color w:val="A6A6A6" w:themeColor="background1" w:themeShade="A6"/>
                                <w:sz w:val="32"/>
                                <w:szCs w:val="32"/>
                              </w:rPr>
                            </w:pPr>
                          </w:p>
                          <w:p w14:paraId="48A8138E" w14:textId="77777777" w:rsidR="00563FF6" w:rsidRPr="00DF72B5" w:rsidRDefault="00563FF6" w:rsidP="00DF72B5">
                            <w:pPr>
                              <w:spacing w:line="360" w:lineRule="auto"/>
                              <w:rPr>
                                <w:rFonts w:ascii="Times New Roman" w:hAnsi="Times New Roman" w:cs="Times New Roman"/>
                                <w:color w:val="A6A6A6" w:themeColor="background1" w:themeShade="A6"/>
                                <w:sz w:val="32"/>
                                <w:szCs w:val="32"/>
                              </w:rPr>
                            </w:pPr>
                          </w:p>
                          <w:p w14:paraId="34ABE2EF" w14:textId="698AEB1A" w:rsidR="00374611" w:rsidRDefault="00374611" w:rsidP="00374611">
                            <w:pPr>
                              <w:spacing w:line="276" w:lineRule="auto"/>
                              <w:jc w:val="center"/>
                              <w:rPr>
                                <w:rFonts w:ascii="Times New Roman" w:hAnsi="Times New Roman" w:cs="Times New Roman"/>
                                <w:b/>
                                <w:sz w:val="32"/>
                                <w:szCs w:val="32"/>
                              </w:rPr>
                            </w:pPr>
                            <w:r w:rsidRPr="00DF72B5">
                              <w:rPr>
                                <w:rFonts w:ascii="Times New Roman" w:hAnsi="Times New Roman" w:cs="Times New Roman"/>
                                <w:b/>
                                <w:sz w:val="32"/>
                                <w:szCs w:val="32"/>
                              </w:rPr>
                              <w:t>TÊN BIỆN PHÁP</w:t>
                            </w:r>
                            <w:r w:rsidR="0080175A">
                              <w:rPr>
                                <w:rFonts w:ascii="Times New Roman" w:hAnsi="Times New Roman" w:cs="Times New Roman"/>
                                <w:b/>
                                <w:sz w:val="32"/>
                                <w:szCs w:val="32"/>
                              </w:rPr>
                              <w:t>:</w:t>
                            </w:r>
                          </w:p>
                          <w:p w14:paraId="79816083" w14:textId="77777777" w:rsidR="0064246A" w:rsidRDefault="0080175A" w:rsidP="0064246A">
                            <w:pPr>
                              <w:pStyle w:val="NormalWeb"/>
                              <w:shd w:val="clear" w:color="auto" w:fill="FFFFFF"/>
                              <w:jc w:val="center"/>
                              <w:rPr>
                                <w:rFonts w:ascii="Times New Roman" w:hAnsi="Times New Roman" w:cs="Times New Roman"/>
                                <w:b/>
                                <w:bCs/>
                                <w:sz w:val="32"/>
                                <w:szCs w:val="32"/>
                              </w:rPr>
                            </w:pPr>
                            <w:r w:rsidRPr="0064246A">
                              <w:rPr>
                                <w:rFonts w:ascii="Times New Roman" w:hAnsi="Times New Roman" w:cs="Times New Roman"/>
                                <w:b/>
                                <w:bCs/>
                                <w:sz w:val="32"/>
                                <w:szCs w:val="32"/>
                              </w:rPr>
                              <w:t>BIỆN PHÁP NÂNG CAO HỨNG THÚ HỌC TẬP CHO</w:t>
                            </w:r>
                          </w:p>
                          <w:p w14:paraId="75F1F920" w14:textId="6E23666F" w:rsidR="0080175A" w:rsidRPr="0064246A" w:rsidRDefault="0080175A" w:rsidP="0064246A">
                            <w:pPr>
                              <w:pStyle w:val="NormalWeb"/>
                              <w:shd w:val="clear" w:color="auto" w:fill="FFFFFF"/>
                              <w:jc w:val="center"/>
                              <w:rPr>
                                <w:rFonts w:ascii="Times New Roman" w:hAnsi="Times New Roman" w:cs="Times New Roman"/>
                                <w:b/>
                                <w:bCs/>
                                <w:sz w:val="32"/>
                                <w:szCs w:val="32"/>
                              </w:rPr>
                            </w:pPr>
                            <w:r w:rsidRPr="0064246A">
                              <w:rPr>
                                <w:rFonts w:ascii="Times New Roman" w:hAnsi="Times New Roman" w:cs="Times New Roman"/>
                                <w:b/>
                                <w:bCs/>
                                <w:sz w:val="32"/>
                                <w:szCs w:val="32"/>
                              </w:rPr>
                              <w:t xml:space="preserve"> HỌC SINH</w:t>
                            </w:r>
                            <w:r w:rsidR="0064246A">
                              <w:rPr>
                                <w:rFonts w:ascii="Times New Roman" w:hAnsi="Times New Roman" w:cs="Times New Roman"/>
                                <w:b/>
                                <w:bCs/>
                                <w:sz w:val="32"/>
                                <w:szCs w:val="32"/>
                              </w:rPr>
                              <w:t xml:space="preserve"> </w:t>
                            </w:r>
                            <w:r w:rsidRPr="0064246A">
                              <w:rPr>
                                <w:rFonts w:ascii="Times New Roman" w:hAnsi="Times New Roman" w:cs="Times New Roman"/>
                                <w:b/>
                                <w:bCs/>
                                <w:sz w:val="32"/>
                                <w:szCs w:val="32"/>
                              </w:rPr>
                              <w:t>Ở BỘ MÔN NGỮ VĂN LỚP 6</w:t>
                            </w:r>
                            <w:r w:rsidR="00900783">
                              <w:rPr>
                                <w:rFonts w:ascii="Times New Roman" w:hAnsi="Times New Roman" w:cs="Times New Roman"/>
                                <w:b/>
                                <w:bCs/>
                                <w:sz w:val="32"/>
                                <w:szCs w:val="32"/>
                              </w:rPr>
                              <w:t>.</w:t>
                            </w:r>
                          </w:p>
                          <w:p w14:paraId="353181F8" w14:textId="77777777" w:rsidR="0080175A" w:rsidRPr="00DF72B5" w:rsidRDefault="0080175A" w:rsidP="00374611">
                            <w:pPr>
                              <w:spacing w:line="276" w:lineRule="auto"/>
                              <w:jc w:val="center"/>
                              <w:rPr>
                                <w:rFonts w:ascii="Times New Roman" w:hAnsi="Times New Roman" w:cs="Times New Roman"/>
                                <w:b/>
                                <w:sz w:val="32"/>
                                <w:szCs w:val="32"/>
                              </w:rPr>
                            </w:pPr>
                          </w:p>
                          <w:p w14:paraId="412DBF7E" w14:textId="77777777" w:rsidR="00374611" w:rsidRPr="00DF72B5" w:rsidRDefault="00374611" w:rsidP="00374611">
                            <w:pPr>
                              <w:spacing w:line="360" w:lineRule="auto"/>
                              <w:jc w:val="center"/>
                              <w:rPr>
                                <w:rFonts w:ascii="Times New Roman" w:hAnsi="Times New Roman" w:cs="Times New Roman"/>
                                <w:color w:val="A6A6A6" w:themeColor="background1" w:themeShade="A6"/>
                                <w:sz w:val="32"/>
                                <w:szCs w:val="32"/>
                              </w:rPr>
                            </w:pPr>
                          </w:p>
                          <w:p w14:paraId="1318285B" w14:textId="77777777" w:rsidR="00374611" w:rsidRPr="00DF72B5" w:rsidRDefault="00374611" w:rsidP="00374611">
                            <w:pPr>
                              <w:spacing w:line="276" w:lineRule="auto"/>
                              <w:jc w:val="center"/>
                              <w:rPr>
                                <w:rFonts w:ascii="Times New Roman" w:hAnsi="Times New Roman" w:cs="Times New Roman"/>
                                <w:color w:val="A6A6A6" w:themeColor="background1" w:themeShade="A6"/>
                                <w:sz w:val="32"/>
                                <w:szCs w:val="32"/>
                              </w:rPr>
                            </w:pPr>
                          </w:p>
                          <w:p w14:paraId="2323D5D8" w14:textId="77777777" w:rsidR="00374611" w:rsidRPr="00DF72B5" w:rsidRDefault="00374611" w:rsidP="00DF72B5">
                            <w:pPr>
                              <w:spacing w:line="276" w:lineRule="auto"/>
                              <w:rPr>
                                <w:rFonts w:ascii="Times New Roman" w:hAnsi="Times New Roman" w:cs="Times New Roman"/>
                                <w:color w:val="A6A6A6" w:themeColor="background1" w:themeShade="A6"/>
                                <w:sz w:val="32"/>
                                <w:szCs w:val="32"/>
                              </w:rPr>
                            </w:pPr>
                          </w:p>
                          <w:p w14:paraId="383FABA7" w14:textId="149D01A7" w:rsidR="0023062F" w:rsidRPr="004F5288" w:rsidRDefault="0023062F" w:rsidP="0023062F">
                            <w:pPr>
                              <w:spacing w:line="276" w:lineRule="auto"/>
                              <w:rPr>
                                <w:rFonts w:ascii="Times New Roman" w:hAnsi="Times New Roman" w:cs="Times New Roman"/>
                                <w:b/>
                                <w:sz w:val="28"/>
                                <w:szCs w:val="28"/>
                              </w:rPr>
                            </w:pPr>
                            <w:r>
                              <w:rPr>
                                <w:rFonts w:ascii="Times New Roman" w:hAnsi="Times New Roman" w:cs="Times New Roman"/>
                                <w:b/>
                                <w:sz w:val="32"/>
                                <w:szCs w:val="32"/>
                              </w:rPr>
                              <w:t xml:space="preserve">  </w:t>
                            </w:r>
                            <w:r w:rsidR="004F5288">
                              <w:rPr>
                                <w:rFonts w:ascii="Times New Roman" w:hAnsi="Times New Roman" w:cs="Times New Roman"/>
                                <w:b/>
                                <w:sz w:val="32"/>
                                <w:szCs w:val="32"/>
                              </w:rPr>
                              <w:t xml:space="preserve">           </w:t>
                            </w:r>
                            <w:r w:rsidR="00374611" w:rsidRPr="004F5288">
                              <w:rPr>
                                <w:rFonts w:ascii="Times New Roman" w:hAnsi="Times New Roman" w:cs="Times New Roman"/>
                                <w:b/>
                                <w:sz w:val="28"/>
                                <w:szCs w:val="28"/>
                              </w:rPr>
                              <w:t xml:space="preserve">TÁC GIẢ: </w:t>
                            </w:r>
                            <w:r w:rsidR="004F5288">
                              <w:rPr>
                                <w:rFonts w:ascii="Times New Roman" w:hAnsi="Times New Roman" w:cs="Times New Roman"/>
                                <w:b/>
                                <w:sz w:val="28"/>
                                <w:szCs w:val="28"/>
                              </w:rPr>
                              <w:t>HOÀNG THỊ HOA</w:t>
                            </w:r>
                          </w:p>
                          <w:p w14:paraId="5EC83347" w14:textId="3CD00265" w:rsidR="004F5288" w:rsidRDefault="004F5288" w:rsidP="0023062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 xml:space="preserve">Giáo viên trường: </w:t>
                            </w:r>
                            <w:r>
                              <w:rPr>
                                <w:rFonts w:ascii="Times New Roman" w:hAnsi="Times New Roman" w:cs="Times New Roman"/>
                                <w:b/>
                                <w:sz w:val="28"/>
                                <w:szCs w:val="28"/>
                              </w:rPr>
                              <w:t>THCS Tiên Thắng- Toàn Thắng.</w:t>
                            </w:r>
                          </w:p>
                          <w:p w14:paraId="262829A9" w14:textId="74838A9C" w:rsidR="00374611" w:rsidRPr="004F5288" w:rsidRDefault="004F5288" w:rsidP="0023062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Quận/huyện:</w:t>
                            </w:r>
                            <w:r>
                              <w:rPr>
                                <w:rFonts w:ascii="Times New Roman" w:hAnsi="Times New Roman" w:cs="Times New Roman"/>
                                <w:b/>
                                <w:sz w:val="28"/>
                                <w:szCs w:val="28"/>
                              </w:rPr>
                              <w:t xml:space="preserve"> Tiên Lãng</w:t>
                            </w:r>
                          </w:p>
                          <w:p w14:paraId="50CC2EE1" w14:textId="1CFFD0C6" w:rsidR="00374611" w:rsidRPr="00DF72B5" w:rsidRDefault="004F5288" w:rsidP="004F5288">
                            <w:pPr>
                              <w:spacing w:line="276" w:lineRule="auto"/>
                              <w:rPr>
                                <w:rFonts w:ascii="Times New Roman" w:hAnsi="Times New Roman" w:cs="Times New Roman"/>
                                <w:b/>
                                <w:sz w:val="32"/>
                                <w:szCs w:val="32"/>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 xml:space="preserve">Tổ chuyên môn: </w:t>
                            </w:r>
                            <w:r>
                              <w:rPr>
                                <w:rFonts w:ascii="Times New Roman" w:hAnsi="Times New Roman" w:cs="Times New Roman"/>
                                <w:b/>
                                <w:sz w:val="28"/>
                                <w:szCs w:val="28"/>
                              </w:rPr>
                              <w:t>KHXH</w:t>
                            </w:r>
                          </w:p>
                          <w:p w14:paraId="442F5537" w14:textId="77777777" w:rsidR="00374611" w:rsidRPr="00DF72B5" w:rsidRDefault="00374611" w:rsidP="00374611">
                            <w:pPr>
                              <w:jc w:val="center"/>
                              <w:rPr>
                                <w:rFonts w:ascii="Times New Roman" w:hAnsi="Times New Roman" w:cs="Times New Roman"/>
                                <w:b/>
                                <w:sz w:val="32"/>
                                <w:szCs w:val="32"/>
                              </w:rPr>
                            </w:pPr>
                          </w:p>
                          <w:p w14:paraId="66E4F2E6" w14:textId="77777777" w:rsidR="00374611" w:rsidRPr="00DF72B5" w:rsidRDefault="00374611" w:rsidP="00374611">
                            <w:pPr>
                              <w:jc w:val="center"/>
                              <w:rPr>
                                <w:rFonts w:ascii="Times New Roman" w:hAnsi="Times New Roman" w:cs="Times New Roman"/>
                                <w:b/>
                                <w:sz w:val="32"/>
                                <w:szCs w:val="32"/>
                              </w:rPr>
                            </w:pPr>
                          </w:p>
                          <w:p w14:paraId="78474C2D" w14:textId="77777777" w:rsidR="00374611" w:rsidRPr="00DF72B5" w:rsidRDefault="00374611" w:rsidP="00374611">
                            <w:pPr>
                              <w:jc w:val="center"/>
                              <w:rPr>
                                <w:rFonts w:ascii="Times New Roman" w:hAnsi="Times New Roman" w:cs="Times New Roman"/>
                                <w:b/>
                                <w:sz w:val="32"/>
                                <w:szCs w:val="32"/>
                              </w:rPr>
                            </w:pPr>
                          </w:p>
                          <w:p w14:paraId="62424664" w14:textId="77777777" w:rsidR="00374611" w:rsidRPr="00DF72B5" w:rsidRDefault="00374611" w:rsidP="00374611">
                            <w:pPr>
                              <w:jc w:val="center"/>
                              <w:rPr>
                                <w:rFonts w:ascii="Times New Roman" w:hAnsi="Times New Roman" w:cs="Times New Roman"/>
                                <w:b/>
                                <w:sz w:val="32"/>
                                <w:szCs w:val="32"/>
                              </w:rPr>
                            </w:pPr>
                          </w:p>
                          <w:p w14:paraId="3BCAB597" w14:textId="28136E4D" w:rsidR="00374611" w:rsidRPr="002E6B93" w:rsidRDefault="00374611" w:rsidP="003B622C">
                            <w:pPr>
                              <w:jc w:val="center"/>
                              <w:rPr>
                                <w:rFonts w:ascii="Times New Roman" w:hAnsi="Times New Roman" w:cs="Times New Roman"/>
                                <w:b/>
                                <w:i/>
                                <w:iCs/>
                                <w:sz w:val="28"/>
                                <w:szCs w:val="28"/>
                              </w:rPr>
                            </w:pPr>
                            <w:r w:rsidRPr="002E6B93">
                              <w:rPr>
                                <w:rFonts w:ascii="Times New Roman" w:hAnsi="Times New Roman" w:cs="Times New Roman"/>
                                <w:b/>
                                <w:i/>
                                <w:iCs/>
                                <w:sz w:val="28"/>
                                <w:szCs w:val="28"/>
                              </w:rPr>
                              <w:t xml:space="preserve">Tiên Thắng, tháng </w:t>
                            </w:r>
                            <w:r w:rsidR="0023062F" w:rsidRPr="002E6B93">
                              <w:rPr>
                                <w:rFonts w:ascii="Times New Roman" w:hAnsi="Times New Roman" w:cs="Times New Roman"/>
                                <w:b/>
                                <w:i/>
                                <w:iCs/>
                                <w:sz w:val="28"/>
                                <w:szCs w:val="28"/>
                              </w:rPr>
                              <w:t>10</w:t>
                            </w:r>
                            <w:r w:rsidRPr="002E6B93">
                              <w:rPr>
                                <w:rFonts w:ascii="Times New Roman" w:hAnsi="Times New Roman" w:cs="Times New Roman"/>
                                <w:b/>
                                <w:i/>
                                <w:iCs/>
                                <w:sz w:val="28"/>
                                <w:szCs w:val="28"/>
                              </w:rPr>
                              <w:t xml:space="preserve"> năm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200C47" id="_x0000_t202" coordsize="21600,21600" o:spt="202" path="m,l,21600r21600,l21600,xe">
                <v:stroke joinstyle="miter"/>
                <v:path gradientshapeok="t" o:connecttype="rect"/>
              </v:shapetype>
              <v:shape id="Text Box 2" o:spid="_x0000_s1026" type="#_x0000_t202" style="position:absolute;left:0;text-align:left;margin-left:-16.9pt;margin-top:3pt;width:483.25pt;height:7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" strokeweight="4.5pt">
                <v:stroke linestyle="thickThin"/>
                <v:textbox>
                  <w:txbxContent>
                    <w:p w14:paraId="3A26FC8D" w14:textId="77777777" w:rsidR="00374611" w:rsidRDefault="00374611" w:rsidP="00374611">
                      <w:pPr>
                        <w:jc w:val="center"/>
                      </w:pPr>
                    </w:p>
                    <w:p w14:paraId="04B37F93" w14:textId="77777777" w:rsidR="00374611" w:rsidRPr="008D155B" w:rsidRDefault="00374611" w:rsidP="00374611">
                      <w:pPr>
                        <w:jc w:val="center"/>
                        <w:rPr>
                          <w:rFonts w:ascii="Times New Roman" w:hAnsi="Times New Roman" w:cs="Times New Roman"/>
                          <w:sz w:val="28"/>
                          <w:szCs w:val="28"/>
                        </w:rPr>
                      </w:pPr>
                      <w:r w:rsidRPr="008D155B">
                        <w:rPr>
                          <w:rFonts w:ascii="Times New Roman" w:hAnsi="Times New Roman" w:cs="Times New Roman"/>
                          <w:sz w:val="28"/>
                          <w:szCs w:val="28"/>
                        </w:rPr>
                        <w:t>PHÒNG GIÁO DỤC VÀ ĐÀO TẠO HUYỆN TIÊN LÃNG</w:t>
                      </w:r>
                    </w:p>
                    <w:p w14:paraId="7531CF6A" w14:textId="77777777" w:rsidR="00374611" w:rsidRPr="008D155B" w:rsidRDefault="00374611" w:rsidP="00374611">
                      <w:pPr>
                        <w:jc w:val="center"/>
                        <w:rPr>
                          <w:rFonts w:ascii="Times New Roman" w:hAnsi="Times New Roman" w:cs="Times New Roman"/>
                          <w:b/>
                          <w:sz w:val="28"/>
                          <w:szCs w:val="28"/>
                        </w:rPr>
                      </w:pPr>
                      <w:r w:rsidRPr="008D155B">
                        <w:rPr>
                          <w:rFonts w:ascii="Times New Roman" w:hAnsi="Times New Roman" w:cs="Times New Roman"/>
                          <w:b/>
                          <w:sz w:val="28"/>
                          <w:szCs w:val="28"/>
                        </w:rPr>
                        <w:t>TRƯỜNG THCS TIÊN THẮNG - TOÀN THẮNG</w:t>
                      </w:r>
                    </w:p>
                    <w:p w14:paraId="12EF0B60" w14:textId="77777777" w:rsidR="00374611" w:rsidRPr="00DF72B5" w:rsidRDefault="00374611" w:rsidP="00374611">
                      <w:pPr>
                        <w:jc w:val="center"/>
                        <w:rPr>
                          <w:rFonts w:ascii="Times New Roman" w:hAnsi="Times New Roman" w:cs="Times New Roman"/>
                          <w:b/>
                          <w:sz w:val="32"/>
                          <w:szCs w:val="32"/>
                        </w:rPr>
                      </w:pPr>
                    </w:p>
                    <w:p w14:paraId="77940AB5" w14:textId="77777777" w:rsidR="00374611" w:rsidRPr="00DF72B5" w:rsidRDefault="00374611" w:rsidP="00374611">
                      <w:pPr>
                        <w:jc w:val="center"/>
                        <w:rPr>
                          <w:rFonts w:ascii="Times New Roman" w:hAnsi="Times New Roman" w:cs="Times New Roman"/>
                          <w:b/>
                          <w:sz w:val="32"/>
                          <w:szCs w:val="32"/>
                        </w:rPr>
                      </w:pPr>
                    </w:p>
                    <w:p w14:paraId="056BC1BC" w14:textId="77777777" w:rsidR="00374611" w:rsidRPr="00DF72B5" w:rsidRDefault="00374611" w:rsidP="00374611">
                      <w:pPr>
                        <w:jc w:val="center"/>
                        <w:rPr>
                          <w:rFonts w:ascii="Times New Roman" w:hAnsi="Times New Roman" w:cs="Times New Roman"/>
                          <w:b/>
                          <w:sz w:val="32"/>
                          <w:szCs w:val="32"/>
                        </w:rPr>
                      </w:pPr>
                    </w:p>
                    <w:p w14:paraId="11F40611" w14:textId="77777777" w:rsidR="00374611" w:rsidRPr="00DF72B5" w:rsidRDefault="00374611" w:rsidP="00374611">
                      <w:pPr>
                        <w:jc w:val="center"/>
                        <w:rPr>
                          <w:rFonts w:ascii="Times New Roman" w:hAnsi="Times New Roman" w:cs="Times New Roman"/>
                          <w:b/>
                          <w:sz w:val="32"/>
                          <w:szCs w:val="32"/>
                        </w:rPr>
                      </w:pPr>
                    </w:p>
                    <w:p w14:paraId="59997990" w14:textId="77777777" w:rsidR="00374611" w:rsidRPr="00DF72B5" w:rsidRDefault="00374611" w:rsidP="00374611">
                      <w:pPr>
                        <w:jc w:val="center"/>
                        <w:rPr>
                          <w:rFonts w:ascii="Times New Roman" w:hAnsi="Times New Roman" w:cs="Times New Roman"/>
                          <w:b/>
                          <w:sz w:val="32"/>
                          <w:szCs w:val="32"/>
                        </w:rPr>
                      </w:pPr>
                    </w:p>
                    <w:p w14:paraId="6FD97CC6" w14:textId="77777777" w:rsidR="00374611" w:rsidRPr="00DF72B5" w:rsidRDefault="00374611" w:rsidP="00374611">
                      <w:pPr>
                        <w:spacing w:line="276" w:lineRule="auto"/>
                        <w:jc w:val="center"/>
                        <w:rPr>
                          <w:rFonts w:ascii="Times New Roman" w:hAnsi="Times New Roman" w:cs="Times New Roman"/>
                          <w:b/>
                          <w:sz w:val="32"/>
                          <w:szCs w:val="32"/>
                        </w:rPr>
                      </w:pPr>
                      <w:r w:rsidRPr="00DF72B5">
                        <w:rPr>
                          <w:rFonts w:ascii="Times New Roman" w:hAnsi="Times New Roman" w:cs="Times New Roman"/>
                          <w:b/>
                          <w:sz w:val="32"/>
                          <w:szCs w:val="32"/>
                        </w:rPr>
                        <w:t>HỘI THI GIÁO VIÊN DẠY GIỎI CẤP TRƯỜNG</w:t>
                      </w:r>
                    </w:p>
                    <w:p w14:paraId="0594B49D" w14:textId="77777777" w:rsidR="00374611" w:rsidRPr="00DF72B5" w:rsidRDefault="00374611" w:rsidP="00374611">
                      <w:pPr>
                        <w:jc w:val="center"/>
                        <w:rPr>
                          <w:rFonts w:ascii="Times New Roman" w:hAnsi="Times New Roman" w:cs="Times New Roman"/>
                          <w:b/>
                          <w:sz w:val="32"/>
                          <w:szCs w:val="32"/>
                        </w:rPr>
                      </w:pPr>
                      <w:r w:rsidRPr="00DF72B5">
                        <w:rPr>
                          <w:rFonts w:ascii="Times New Roman" w:hAnsi="Times New Roman" w:cs="Times New Roman"/>
                          <w:b/>
                          <w:sz w:val="32"/>
                          <w:szCs w:val="32"/>
                        </w:rPr>
                        <w:t>NĂM HỌC 2024 – 2025</w:t>
                      </w:r>
                    </w:p>
                    <w:p w14:paraId="34E1A81A" w14:textId="77777777" w:rsidR="00374611" w:rsidRPr="00DF72B5" w:rsidRDefault="00374611" w:rsidP="00374611">
                      <w:pPr>
                        <w:spacing w:line="360" w:lineRule="auto"/>
                        <w:jc w:val="center"/>
                        <w:rPr>
                          <w:rFonts w:ascii="Times New Roman" w:hAnsi="Times New Roman" w:cs="Times New Roman"/>
                          <w:b/>
                          <w:sz w:val="32"/>
                          <w:szCs w:val="32"/>
                        </w:rPr>
                      </w:pPr>
                    </w:p>
                    <w:p w14:paraId="62F2AABB" w14:textId="77777777" w:rsidR="00374611" w:rsidRPr="00DF72B5" w:rsidRDefault="00374611" w:rsidP="00DF72B5">
                      <w:pPr>
                        <w:spacing w:line="360" w:lineRule="auto"/>
                        <w:rPr>
                          <w:rFonts w:ascii="Times New Roman" w:hAnsi="Times New Roman" w:cs="Times New Roman"/>
                          <w:b/>
                          <w:sz w:val="32"/>
                          <w:szCs w:val="32"/>
                        </w:rPr>
                      </w:pPr>
                    </w:p>
                    <w:p w14:paraId="128CC61E" w14:textId="77777777" w:rsidR="00374611" w:rsidRPr="00DF72B5" w:rsidRDefault="00374611" w:rsidP="00374611">
                      <w:pPr>
                        <w:spacing w:line="360" w:lineRule="auto"/>
                        <w:jc w:val="center"/>
                        <w:rPr>
                          <w:rFonts w:ascii="Times New Roman" w:hAnsi="Times New Roman" w:cs="Times New Roman"/>
                          <w:b/>
                          <w:sz w:val="32"/>
                          <w:szCs w:val="32"/>
                        </w:rPr>
                      </w:pPr>
                      <w:r w:rsidRPr="00DF72B5">
                        <w:rPr>
                          <w:rFonts w:ascii="Times New Roman" w:hAnsi="Times New Roman" w:cs="Times New Roman"/>
                          <w:b/>
                          <w:sz w:val="32"/>
                          <w:szCs w:val="32"/>
                        </w:rPr>
                        <w:t>BÁO CÁO</w:t>
                      </w:r>
                    </w:p>
                    <w:p w14:paraId="3D991BE1" w14:textId="77777777" w:rsidR="00374611" w:rsidRPr="00DF72B5" w:rsidRDefault="00374611" w:rsidP="00374611">
                      <w:pPr>
                        <w:spacing w:line="360" w:lineRule="auto"/>
                        <w:jc w:val="center"/>
                        <w:rPr>
                          <w:rFonts w:ascii="Times New Roman" w:hAnsi="Times New Roman" w:cs="Times New Roman"/>
                          <w:b/>
                          <w:sz w:val="32"/>
                          <w:szCs w:val="32"/>
                        </w:rPr>
                      </w:pPr>
                      <w:r w:rsidRPr="00DF72B5">
                        <w:rPr>
                          <w:rFonts w:ascii="Times New Roman" w:hAnsi="Times New Roman" w:cs="Times New Roman"/>
                          <w:b/>
                          <w:sz w:val="32"/>
                          <w:szCs w:val="32"/>
                        </w:rPr>
                        <w:t>BIỆN PHÁP NÂNG CAO CHẤT LƯỢNG GIÁO DỤC</w:t>
                      </w:r>
                    </w:p>
                    <w:p w14:paraId="35CF5C4F" w14:textId="53BC4D13" w:rsidR="00374611" w:rsidRPr="00DF72B5" w:rsidRDefault="00374611" w:rsidP="00374611">
                      <w:pPr>
                        <w:spacing w:line="360" w:lineRule="auto"/>
                        <w:jc w:val="center"/>
                        <w:rPr>
                          <w:rFonts w:ascii="Times New Roman" w:hAnsi="Times New Roman" w:cs="Times New Roman"/>
                          <w:color w:val="A6A6A6" w:themeColor="background1" w:themeShade="A6"/>
                          <w:sz w:val="32"/>
                          <w:szCs w:val="32"/>
                        </w:rPr>
                      </w:pPr>
                      <w:r w:rsidRPr="00DF72B5">
                        <w:rPr>
                          <w:rFonts w:ascii="Times New Roman" w:hAnsi="Times New Roman" w:cs="Times New Roman"/>
                          <w:b/>
                          <w:sz w:val="32"/>
                          <w:szCs w:val="32"/>
                        </w:rPr>
                        <w:t>MÔN:NGỮ VĂN</w:t>
                      </w:r>
                      <w:r w:rsidR="00797AED">
                        <w:rPr>
                          <w:rFonts w:ascii="Times New Roman" w:hAnsi="Times New Roman" w:cs="Times New Roman"/>
                          <w:b/>
                          <w:sz w:val="32"/>
                          <w:szCs w:val="32"/>
                        </w:rPr>
                        <w:t xml:space="preserve"> 6.</w:t>
                      </w:r>
                      <w:r w:rsidRPr="00DF72B5">
                        <w:rPr>
                          <w:rFonts w:ascii="Times New Roman" w:hAnsi="Times New Roman" w:cs="Times New Roman"/>
                          <w:b/>
                          <w:sz w:val="32"/>
                          <w:szCs w:val="32"/>
                        </w:rPr>
                        <w:t xml:space="preserve"> </w:t>
                      </w:r>
                    </w:p>
                    <w:p w14:paraId="14B31150" w14:textId="77777777" w:rsidR="00374611" w:rsidRDefault="00374611" w:rsidP="00DF72B5">
                      <w:pPr>
                        <w:spacing w:line="360" w:lineRule="auto"/>
                        <w:rPr>
                          <w:rFonts w:ascii="Times New Roman" w:hAnsi="Times New Roman" w:cs="Times New Roman"/>
                          <w:color w:val="A6A6A6" w:themeColor="background1" w:themeShade="A6"/>
                          <w:sz w:val="32"/>
                          <w:szCs w:val="32"/>
                        </w:rPr>
                      </w:pPr>
                    </w:p>
                    <w:p w14:paraId="48A8138E" w14:textId="77777777" w:rsidR="00563FF6" w:rsidRPr="00DF72B5" w:rsidRDefault="00563FF6" w:rsidP="00DF72B5">
                      <w:pPr>
                        <w:spacing w:line="360" w:lineRule="auto"/>
                        <w:rPr>
                          <w:rFonts w:ascii="Times New Roman" w:hAnsi="Times New Roman" w:cs="Times New Roman"/>
                          <w:color w:val="A6A6A6" w:themeColor="background1" w:themeShade="A6"/>
                          <w:sz w:val="32"/>
                          <w:szCs w:val="32"/>
                        </w:rPr>
                      </w:pPr>
                    </w:p>
                    <w:p w14:paraId="34ABE2EF" w14:textId="698AEB1A" w:rsidR="00374611" w:rsidRDefault="00374611" w:rsidP="00374611">
                      <w:pPr>
                        <w:spacing w:line="276" w:lineRule="auto"/>
                        <w:jc w:val="center"/>
                        <w:rPr>
                          <w:rFonts w:ascii="Times New Roman" w:hAnsi="Times New Roman" w:cs="Times New Roman"/>
                          <w:b/>
                          <w:sz w:val="32"/>
                          <w:szCs w:val="32"/>
                        </w:rPr>
                      </w:pPr>
                      <w:r w:rsidRPr="00DF72B5">
                        <w:rPr>
                          <w:rFonts w:ascii="Times New Roman" w:hAnsi="Times New Roman" w:cs="Times New Roman"/>
                          <w:b/>
                          <w:sz w:val="32"/>
                          <w:szCs w:val="32"/>
                        </w:rPr>
                        <w:t>TÊN BIỆN PHÁP</w:t>
                      </w:r>
                      <w:r w:rsidR="0080175A">
                        <w:rPr>
                          <w:rFonts w:ascii="Times New Roman" w:hAnsi="Times New Roman" w:cs="Times New Roman"/>
                          <w:b/>
                          <w:sz w:val="32"/>
                          <w:szCs w:val="32"/>
                        </w:rPr>
                        <w:t>:</w:t>
                      </w:r>
                    </w:p>
                    <w:p w14:paraId="79816083" w14:textId="77777777" w:rsidR="0064246A" w:rsidRDefault="0080175A" w:rsidP="0064246A">
                      <w:pPr>
                        <w:pStyle w:val="NormalWeb"/>
                        <w:shd w:val="clear" w:color="auto" w:fill="FFFFFF"/>
                        <w:jc w:val="center"/>
                        <w:rPr>
                          <w:rFonts w:ascii="Times New Roman" w:hAnsi="Times New Roman" w:cs="Times New Roman"/>
                          <w:b/>
                          <w:bCs/>
                          <w:sz w:val="32"/>
                          <w:szCs w:val="32"/>
                        </w:rPr>
                      </w:pPr>
                      <w:r w:rsidRPr="0064246A">
                        <w:rPr>
                          <w:rFonts w:ascii="Times New Roman" w:hAnsi="Times New Roman" w:cs="Times New Roman"/>
                          <w:b/>
                          <w:bCs/>
                          <w:sz w:val="32"/>
                          <w:szCs w:val="32"/>
                        </w:rPr>
                        <w:t>BIỆN PHÁP NÂNG CAO HỨNG THÚ HỌC TẬP CHO</w:t>
                      </w:r>
                    </w:p>
                    <w:p w14:paraId="75F1F920" w14:textId="6E23666F" w:rsidR="0080175A" w:rsidRPr="0064246A" w:rsidRDefault="0080175A" w:rsidP="0064246A">
                      <w:pPr>
                        <w:pStyle w:val="NormalWeb"/>
                        <w:shd w:val="clear" w:color="auto" w:fill="FFFFFF"/>
                        <w:jc w:val="center"/>
                        <w:rPr>
                          <w:rFonts w:ascii="Times New Roman" w:hAnsi="Times New Roman" w:cs="Times New Roman"/>
                          <w:b/>
                          <w:bCs/>
                          <w:sz w:val="32"/>
                          <w:szCs w:val="32"/>
                        </w:rPr>
                      </w:pPr>
                      <w:r w:rsidRPr="0064246A">
                        <w:rPr>
                          <w:rFonts w:ascii="Times New Roman" w:hAnsi="Times New Roman" w:cs="Times New Roman"/>
                          <w:b/>
                          <w:bCs/>
                          <w:sz w:val="32"/>
                          <w:szCs w:val="32"/>
                        </w:rPr>
                        <w:t xml:space="preserve"> HỌC SINH</w:t>
                      </w:r>
                      <w:r w:rsidR="0064246A">
                        <w:rPr>
                          <w:rFonts w:ascii="Times New Roman" w:hAnsi="Times New Roman" w:cs="Times New Roman"/>
                          <w:b/>
                          <w:bCs/>
                          <w:sz w:val="32"/>
                          <w:szCs w:val="32"/>
                        </w:rPr>
                        <w:t xml:space="preserve"> </w:t>
                      </w:r>
                      <w:r w:rsidRPr="0064246A">
                        <w:rPr>
                          <w:rFonts w:ascii="Times New Roman" w:hAnsi="Times New Roman" w:cs="Times New Roman"/>
                          <w:b/>
                          <w:bCs/>
                          <w:sz w:val="32"/>
                          <w:szCs w:val="32"/>
                        </w:rPr>
                        <w:t>Ở BỘ MÔN NGỮ VĂN LỚP 6</w:t>
                      </w:r>
                      <w:r w:rsidR="00900783">
                        <w:rPr>
                          <w:rFonts w:ascii="Times New Roman" w:hAnsi="Times New Roman" w:cs="Times New Roman"/>
                          <w:b/>
                          <w:bCs/>
                          <w:sz w:val="32"/>
                          <w:szCs w:val="32"/>
                        </w:rPr>
                        <w:t>.</w:t>
                      </w:r>
                    </w:p>
                    <w:p w14:paraId="353181F8" w14:textId="77777777" w:rsidR="0080175A" w:rsidRPr="00DF72B5" w:rsidRDefault="0080175A" w:rsidP="00374611">
                      <w:pPr>
                        <w:spacing w:line="276" w:lineRule="auto"/>
                        <w:jc w:val="center"/>
                        <w:rPr>
                          <w:rFonts w:ascii="Times New Roman" w:hAnsi="Times New Roman" w:cs="Times New Roman"/>
                          <w:b/>
                          <w:sz w:val="32"/>
                          <w:szCs w:val="32"/>
                        </w:rPr>
                      </w:pPr>
                    </w:p>
                    <w:p w14:paraId="412DBF7E" w14:textId="77777777" w:rsidR="00374611" w:rsidRPr="00DF72B5" w:rsidRDefault="00374611" w:rsidP="00374611">
                      <w:pPr>
                        <w:spacing w:line="360" w:lineRule="auto"/>
                        <w:jc w:val="center"/>
                        <w:rPr>
                          <w:rFonts w:ascii="Times New Roman" w:hAnsi="Times New Roman" w:cs="Times New Roman"/>
                          <w:color w:val="A6A6A6" w:themeColor="background1" w:themeShade="A6"/>
                          <w:sz w:val="32"/>
                          <w:szCs w:val="32"/>
                        </w:rPr>
                      </w:pPr>
                    </w:p>
                    <w:p w14:paraId="1318285B" w14:textId="77777777" w:rsidR="00374611" w:rsidRPr="00DF72B5" w:rsidRDefault="00374611" w:rsidP="00374611">
                      <w:pPr>
                        <w:spacing w:line="276" w:lineRule="auto"/>
                        <w:jc w:val="center"/>
                        <w:rPr>
                          <w:rFonts w:ascii="Times New Roman" w:hAnsi="Times New Roman" w:cs="Times New Roman"/>
                          <w:color w:val="A6A6A6" w:themeColor="background1" w:themeShade="A6"/>
                          <w:sz w:val="32"/>
                          <w:szCs w:val="32"/>
                        </w:rPr>
                      </w:pPr>
                    </w:p>
                    <w:p w14:paraId="2323D5D8" w14:textId="77777777" w:rsidR="00374611" w:rsidRPr="00DF72B5" w:rsidRDefault="00374611" w:rsidP="00DF72B5">
                      <w:pPr>
                        <w:spacing w:line="276" w:lineRule="auto"/>
                        <w:rPr>
                          <w:rFonts w:ascii="Times New Roman" w:hAnsi="Times New Roman" w:cs="Times New Roman"/>
                          <w:color w:val="A6A6A6" w:themeColor="background1" w:themeShade="A6"/>
                          <w:sz w:val="32"/>
                          <w:szCs w:val="32"/>
                        </w:rPr>
                      </w:pPr>
                    </w:p>
                    <w:p w14:paraId="383FABA7" w14:textId="149D01A7" w:rsidR="0023062F" w:rsidRPr="004F5288" w:rsidRDefault="0023062F" w:rsidP="0023062F">
                      <w:pPr>
                        <w:spacing w:line="276" w:lineRule="auto"/>
                        <w:rPr>
                          <w:rFonts w:ascii="Times New Roman" w:hAnsi="Times New Roman" w:cs="Times New Roman"/>
                          <w:b/>
                          <w:sz w:val="28"/>
                          <w:szCs w:val="28"/>
                        </w:rPr>
                      </w:pPr>
                      <w:r>
                        <w:rPr>
                          <w:rFonts w:ascii="Times New Roman" w:hAnsi="Times New Roman" w:cs="Times New Roman"/>
                          <w:b/>
                          <w:sz w:val="32"/>
                          <w:szCs w:val="32"/>
                        </w:rPr>
                        <w:t xml:space="preserve">  </w:t>
                      </w:r>
                      <w:r w:rsidR="004F5288">
                        <w:rPr>
                          <w:rFonts w:ascii="Times New Roman" w:hAnsi="Times New Roman" w:cs="Times New Roman"/>
                          <w:b/>
                          <w:sz w:val="32"/>
                          <w:szCs w:val="32"/>
                        </w:rPr>
                        <w:t xml:space="preserve">           </w:t>
                      </w:r>
                      <w:r w:rsidR="00374611" w:rsidRPr="004F5288">
                        <w:rPr>
                          <w:rFonts w:ascii="Times New Roman" w:hAnsi="Times New Roman" w:cs="Times New Roman"/>
                          <w:b/>
                          <w:sz w:val="28"/>
                          <w:szCs w:val="28"/>
                        </w:rPr>
                        <w:t xml:space="preserve">TÁC GIẢ: </w:t>
                      </w:r>
                      <w:r w:rsidR="004F5288">
                        <w:rPr>
                          <w:rFonts w:ascii="Times New Roman" w:hAnsi="Times New Roman" w:cs="Times New Roman"/>
                          <w:b/>
                          <w:sz w:val="28"/>
                          <w:szCs w:val="28"/>
                        </w:rPr>
                        <w:t>HOÀNG THỊ HOA</w:t>
                      </w:r>
                    </w:p>
                    <w:p w14:paraId="5EC83347" w14:textId="3CD00265" w:rsidR="004F5288" w:rsidRDefault="004F5288" w:rsidP="0023062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 xml:space="preserve">Giáo viên trường: </w:t>
                      </w:r>
                      <w:r>
                        <w:rPr>
                          <w:rFonts w:ascii="Times New Roman" w:hAnsi="Times New Roman" w:cs="Times New Roman"/>
                          <w:b/>
                          <w:sz w:val="28"/>
                          <w:szCs w:val="28"/>
                        </w:rPr>
                        <w:t>THCS Tiên Thắng- Toàn Thắng.</w:t>
                      </w:r>
                    </w:p>
                    <w:p w14:paraId="262829A9" w14:textId="74838A9C" w:rsidR="00374611" w:rsidRPr="004F5288" w:rsidRDefault="004F5288" w:rsidP="0023062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Quận/huyện:</w:t>
                      </w:r>
                      <w:r>
                        <w:rPr>
                          <w:rFonts w:ascii="Times New Roman" w:hAnsi="Times New Roman" w:cs="Times New Roman"/>
                          <w:b/>
                          <w:sz w:val="28"/>
                          <w:szCs w:val="28"/>
                        </w:rPr>
                        <w:t xml:space="preserve"> Tiên Lãng</w:t>
                      </w:r>
                    </w:p>
                    <w:p w14:paraId="50CC2EE1" w14:textId="1CFFD0C6" w:rsidR="00374611" w:rsidRPr="00DF72B5" w:rsidRDefault="004F5288" w:rsidP="004F5288">
                      <w:pPr>
                        <w:spacing w:line="276" w:lineRule="auto"/>
                        <w:rPr>
                          <w:rFonts w:ascii="Times New Roman" w:hAnsi="Times New Roman" w:cs="Times New Roman"/>
                          <w:b/>
                          <w:sz w:val="32"/>
                          <w:szCs w:val="32"/>
                        </w:rPr>
                      </w:pPr>
                      <w:r>
                        <w:rPr>
                          <w:rFonts w:ascii="Times New Roman" w:hAnsi="Times New Roman" w:cs="Times New Roman"/>
                          <w:b/>
                          <w:sz w:val="28"/>
                          <w:szCs w:val="28"/>
                        </w:rPr>
                        <w:t xml:space="preserve">               </w:t>
                      </w:r>
                      <w:r w:rsidR="00374611" w:rsidRPr="004F5288">
                        <w:rPr>
                          <w:rFonts w:ascii="Times New Roman" w:hAnsi="Times New Roman" w:cs="Times New Roman"/>
                          <w:b/>
                          <w:sz w:val="28"/>
                          <w:szCs w:val="28"/>
                        </w:rPr>
                        <w:t xml:space="preserve">Tổ chuyên môn: </w:t>
                      </w:r>
                      <w:r>
                        <w:rPr>
                          <w:rFonts w:ascii="Times New Roman" w:hAnsi="Times New Roman" w:cs="Times New Roman"/>
                          <w:b/>
                          <w:sz w:val="28"/>
                          <w:szCs w:val="28"/>
                        </w:rPr>
                        <w:t>KHXH</w:t>
                      </w:r>
                    </w:p>
                    <w:p w14:paraId="442F5537" w14:textId="77777777" w:rsidR="00374611" w:rsidRPr="00DF72B5" w:rsidRDefault="00374611" w:rsidP="00374611">
                      <w:pPr>
                        <w:jc w:val="center"/>
                        <w:rPr>
                          <w:rFonts w:ascii="Times New Roman" w:hAnsi="Times New Roman" w:cs="Times New Roman"/>
                          <w:b/>
                          <w:sz w:val="32"/>
                          <w:szCs w:val="32"/>
                        </w:rPr>
                      </w:pPr>
                    </w:p>
                    <w:p w14:paraId="66E4F2E6" w14:textId="77777777" w:rsidR="00374611" w:rsidRPr="00DF72B5" w:rsidRDefault="00374611" w:rsidP="00374611">
                      <w:pPr>
                        <w:jc w:val="center"/>
                        <w:rPr>
                          <w:rFonts w:ascii="Times New Roman" w:hAnsi="Times New Roman" w:cs="Times New Roman"/>
                          <w:b/>
                          <w:sz w:val="32"/>
                          <w:szCs w:val="32"/>
                        </w:rPr>
                      </w:pPr>
                    </w:p>
                    <w:p w14:paraId="78474C2D" w14:textId="77777777" w:rsidR="00374611" w:rsidRPr="00DF72B5" w:rsidRDefault="00374611" w:rsidP="00374611">
                      <w:pPr>
                        <w:jc w:val="center"/>
                        <w:rPr>
                          <w:rFonts w:ascii="Times New Roman" w:hAnsi="Times New Roman" w:cs="Times New Roman"/>
                          <w:b/>
                          <w:sz w:val="32"/>
                          <w:szCs w:val="32"/>
                        </w:rPr>
                      </w:pPr>
                    </w:p>
                    <w:p w14:paraId="62424664" w14:textId="77777777" w:rsidR="00374611" w:rsidRPr="00DF72B5" w:rsidRDefault="00374611" w:rsidP="00374611">
                      <w:pPr>
                        <w:jc w:val="center"/>
                        <w:rPr>
                          <w:rFonts w:ascii="Times New Roman" w:hAnsi="Times New Roman" w:cs="Times New Roman"/>
                          <w:b/>
                          <w:sz w:val="32"/>
                          <w:szCs w:val="32"/>
                        </w:rPr>
                      </w:pPr>
                    </w:p>
                    <w:p w14:paraId="3BCAB597" w14:textId="28136E4D" w:rsidR="00374611" w:rsidRPr="002E6B93" w:rsidRDefault="00374611" w:rsidP="003B622C">
                      <w:pPr>
                        <w:jc w:val="center"/>
                        <w:rPr>
                          <w:rFonts w:ascii="Times New Roman" w:hAnsi="Times New Roman" w:cs="Times New Roman"/>
                          <w:b/>
                          <w:i/>
                          <w:iCs/>
                          <w:sz w:val="28"/>
                          <w:szCs w:val="28"/>
                        </w:rPr>
                      </w:pPr>
                      <w:r w:rsidRPr="002E6B93">
                        <w:rPr>
                          <w:rFonts w:ascii="Times New Roman" w:hAnsi="Times New Roman" w:cs="Times New Roman"/>
                          <w:b/>
                          <w:i/>
                          <w:iCs/>
                          <w:sz w:val="28"/>
                          <w:szCs w:val="28"/>
                        </w:rPr>
                        <w:t xml:space="preserve">Tiên Thắng, tháng </w:t>
                      </w:r>
                      <w:r w:rsidR="0023062F" w:rsidRPr="002E6B93">
                        <w:rPr>
                          <w:rFonts w:ascii="Times New Roman" w:hAnsi="Times New Roman" w:cs="Times New Roman"/>
                          <w:b/>
                          <w:i/>
                          <w:iCs/>
                          <w:sz w:val="28"/>
                          <w:szCs w:val="28"/>
                        </w:rPr>
                        <w:t>10</w:t>
                      </w:r>
                      <w:r w:rsidRPr="002E6B93">
                        <w:rPr>
                          <w:rFonts w:ascii="Times New Roman" w:hAnsi="Times New Roman" w:cs="Times New Roman"/>
                          <w:b/>
                          <w:i/>
                          <w:iCs/>
                          <w:sz w:val="28"/>
                          <w:szCs w:val="28"/>
                        </w:rPr>
                        <w:t xml:space="preserve"> năm 2024</w:t>
                      </w:r>
                    </w:p>
                  </w:txbxContent>
                </v:textbox>
              </v:shape>
            </w:pict>
          </mc:Fallback>
        </mc:AlternateContent>
      </w:r>
    </w:p>
    <w:p w14:paraId="06AFC02D" w14:textId="77777777" w:rsidR="00374611" w:rsidRDefault="00374611" w:rsidP="00D077BF">
      <w:pPr>
        <w:spacing w:line="276" w:lineRule="auto"/>
        <w:jc w:val="both"/>
        <w:rPr>
          <w:b/>
        </w:rPr>
      </w:pPr>
    </w:p>
    <w:p w14:paraId="1735C101" w14:textId="77777777" w:rsidR="00374611" w:rsidRDefault="00374611" w:rsidP="00D077BF">
      <w:pPr>
        <w:spacing w:line="276" w:lineRule="auto"/>
        <w:jc w:val="both"/>
        <w:rPr>
          <w:b/>
        </w:rPr>
      </w:pPr>
    </w:p>
    <w:p w14:paraId="4168A921" w14:textId="77777777" w:rsidR="00374611" w:rsidRDefault="00374611" w:rsidP="00D077BF">
      <w:pPr>
        <w:spacing w:line="276" w:lineRule="auto"/>
        <w:jc w:val="both"/>
        <w:rPr>
          <w:b/>
        </w:rPr>
      </w:pPr>
    </w:p>
    <w:p w14:paraId="490245DB" w14:textId="77777777" w:rsidR="00374611" w:rsidRDefault="00374611" w:rsidP="00D077BF">
      <w:pPr>
        <w:spacing w:line="276" w:lineRule="auto"/>
        <w:jc w:val="both"/>
        <w:rPr>
          <w:b/>
        </w:rPr>
      </w:pPr>
    </w:p>
    <w:p w14:paraId="3C194EE0" w14:textId="77777777" w:rsidR="00374611" w:rsidRDefault="00374611" w:rsidP="00D077BF">
      <w:pPr>
        <w:spacing w:line="276" w:lineRule="auto"/>
        <w:jc w:val="both"/>
        <w:rPr>
          <w:b/>
        </w:rPr>
      </w:pPr>
    </w:p>
    <w:p w14:paraId="6DE3BCB0" w14:textId="77777777" w:rsidR="00374611" w:rsidRDefault="00374611" w:rsidP="00D077BF">
      <w:pPr>
        <w:spacing w:line="276" w:lineRule="auto"/>
        <w:jc w:val="both"/>
        <w:rPr>
          <w:b/>
        </w:rPr>
      </w:pPr>
    </w:p>
    <w:p w14:paraId="7A41209A" w14:textId="77777777" w:rsidR="00374611" w:rsidRDefault="00374611" w:rsidP="00D077BF">
      <w:pPr>
        <w:spacing w:line="276" w:lineRule="auto"/>
        <w:jc w:val="both"/>
        <w:rPr>
          <w:b/>
        </w:rPr>
      </w:pPr>
    </w:p>
    <w:p w14:paraId="450A3A6A" w14:textId="77777777" w:rsidR="00374611" w:rsidRDefault="00374611" w:rsidP="00D077BF">
      <w:pPr>
        <w:spacing w:line="276" w:lineRule="auto"/>
        <w:jc w:val="both"/>
        <w:rPr>
          <w:b/>
        </w:rPr>
      </w:pPr>
    </w:p>
    <w:p w14:paraId="411814D2" w14:textId="77777777" w:rsidR="00374611" w:rsidRDefault="00374611" w:rsidP="00D077BF">
      <w:pPr>
        <w:spacing w:line="276" w:lineRule="auto"/>
        <w:jc w:val="both"/>
        <w:rPr>
          <w:b/>
        </w:rPr>
      </w:pPr>
    </w:p>
    <w:p w14:paraId="5F1709BC" w14:textId="77777777" w:rsidR="00374611" w:rsidRDefault="00374611" w:rsidP="00D077BF">
      <w:pPr>
        <w:spacing w:line="276" w:lineRule="auto"/>
        <w:jc w:val="both"/>
        <w:rPr>
          <w:b/>
        </w:rPr>
      </w:pPr>
    </w:p>
    <w:p w14:paraId="7241E7C1" w14:textId="77777777" w:rsidR="00374611" w:rsidRDefault="00374611" w:rsidP="00D077BF">
      <w:pPr>
        <w:spacing w:line="276" w:lineRule="auto"/>
        <w:jc w:val="both"/>
        <w:rPr>
          <w:b/>
        </w:rPr>
      </w:pPr>
    </w:p>
    <w:p w14:paraId="66A2873F" w14:textId="77777777" w:rsidR="00374611" w:rsidRDefault="00374611" w:rsidP="00D077BF">
      <w:pPr>
        <w:spacing w:line="276" w:lineRule="auto"/>
        <w:jc w:val="both"/>
        <w:rPr>
          <w:b/>
        </w:rPr>
      </w:pPr>
    </w:p>
    <w:p w14:paraId="0EC3A3E4" w14:textId="77777777" w:rsidR="00374611" w:rsidRDefault="00374611" w:rsidP="00D077BF">
      <w:pPr>
        <w:spacing w:line="276" w:lineRule="auto"/>
        <w:jc w:val="both"/>
        <w:rPr>
          <w:b/>
        </w:rPr>
      </w:pPr>
    </w:p>
    <w:p w14:paraId="1463FEBE" w14:textId="77777777" w:rsidR="00374611" w:rsidRDefault="00374611" w:rsidP="00D077BF">
      <w:pPr>
        <w:spacing w:line="276" w:lineRule="auto"/>
        <w:jc w:val="both"/>
        <w:rPr>
          <w:b/>
        </w:rPr>
      </w:pPr>
    </w:p>
    <w:p w14:paraId="6F3203D1" w14:textId="77777777" w:rsidR="00374611" w:rsidRDefault="00374611" w:rsidP="00D077BF">
      <w:pPr>
        <w:spacing w:line="276" w:lineRule="auto"/>
        <w:jc w:val="both"/>
        <w:rPr>
          <w:b/>
        </w:rPr>
      </w:pPr>
    </w:p>
    <w:p w14:paraId="022F92A4" w14:textId="77777777" w:rsidR="00374611" w:rsidRDefault="00374611" w:rsidP="00D077BF">
      <w:pPr>
        <w:spacing w:line="276" w:lineRule="auto"/>
        <w:jc w:val="both"/>
        <w:rPr>
          <w:b/>
        </w:rPr>
      </w:pPr>
    </w:p>
    <w:p w14:paraId="4424D950" w14:textId="77777777" w:rsidR="00374611" w:rsidRDefault="00374611" w:rsidP="00D077BF">
      <w:pPr>
        <w:spacing w:line="276" w:lineRule="auto"/>
        <w:jc w:val="both"/>
        <w:rPr>
          <w:b/>
        </w:rPr>
      </w:pPr>
    </w:p>
    <w:p w14:paraId="3E6A569C" w14:textId="77777777" w:rsidR="00374611" w:rsidRDefault="00374611" w:rsidP="00D077BF">
      <w:pPr>
        <w:spacing w:line="276" w:lineRule="auto"/>
        <w:jc w:val="both"/>
        <w:rPr>
          <w:b/>
        </w:rPr>
      </w:pPr>
    </w:p>
    <w:p w14:paraId="02DBA28B" w14:textId="77777777" w:rsidR="00374611" w:rsidRDefault="00374611" w:rsidP="00D077BF">
      <w:pPr>
        <w:spacing w:line="276" w:lineRule="auto"/>
        <w:jc w:val="both"/>
        <w:rPr>
          <w:b/>
        </w:rPr>
      </w:pPr>
    </w:p>
    <w:p w14:paraId="355389AA" w14:textId="77777777" w:rsidR="00374611" w:rsidRDefault="00374611" w:rsidP="00D077BF">
      <w:pPr>
        <w:spacing w:line="276" w:lineRule="auto"/>
        <w:jc w:val="both"/>
        <w:rPr>
          <w:b/>
        </w:rPr>
      </w:pPr>
    </w:p>
    <w:p w14:paraId="68B6276B" w14:textId="77777777" w:rsidR="00374611" w:rsidRDefault="00374611" w:rsidP="00D077BF">
      <w:pPr>
        <w:spacing w:line="276" w:lineRule="auto"/>
        <w:jc w:val="both"/>
        <w:rPr>
          <w:b/>
        </w:rPr>
      </w:pPr>
    </w:p>
    <w:p w14:paraId="0B66153F" w14:textId="77777777" w:rsidR="00374611" w:rsidRDefault="00374611" w:rsidP="00D077BF">
      <w:pPr>
        <w:spacing w:line="276" w:lineRule="auto"/>
        <w:jc w:val="both"/>
        <w:rPr>
          <w:b/>
        </w:rPr>
      </w:pPr>
    </w:p>
    <w:p w14:paraId="37C36B58" w14:textId="77777777" w:rsidR="00374611" w:rsidRDefault="00374611" w:rsidP="00D077BF">
      <w:pPr>
        <w:spacing w:line="276" w:lineRule="auto"/>
        <w:jc w:val="both"/>
        <w:rPr>
          <w:b/>
        </w:rPr>
      </w:pPr>
    </w:p>
    <w:p w14:paraId="34DAF992" w14:textId="77777777" w:rsidR="00374611" w:rsidRDefault="00374611" w:rsidP="00D077BF">
      <w:pPr>
        <w:spacing w:line="276" w:lineRule="auto"/>
        <w:jc w:val="both"/>
        <w:rPr>
          <w:b/>
        </w:rPr>
      </w:pPr>
    </w:p>
    <w:p w14:paraId="0CC657F6" w14:textId="77777777" w:rsidR="00374611" w:rsidRDefault="00374611" w:rsidP="00D077BF">
      <w:pPr>
        <w:spacing w:line="276" w:lineRule="auto"/>
        <w:jc w:val="both"/>
        <w:rPr>
          <w:b/>
        </w:rPr>
      </w:pPr>
    </w:p>
    <w:p w14:paraId="35C337CE" w14:textId="77777777" w:rsidR="00374611" w:rsidRDefault="00374611" w:rsidP="00D077BF">
      <w:pPr>
        <w:spacing w:line="276" w:lineRule="auto"/>
        <w:jc w:val="both"/>
        <w:rPr>
          <w:b/>
        </w:rPr>
      </w:pPr>
    </w:p>
    <w:p w14:paraId="574AD93C" w14:textId="77777777" w:rsidR="00374611" w:rsidRDefault="00374611" w:rsidP="00D077BF">
      <w:pPr>
        <w:spacing w:line="276" w:lineRule="auto"/>
        <w:jc w:val="both"/>
        <w:rPr>
          <w:b/>
        </w:rPr>
      </w:pPr>
    </w:p>
    <w:p w14:paraId="61B8A93D" w14:textId="77777777" w:rsidR="00374611" w:rsidRDefault="00374611" w:rsidP="00D077BF">
      <w:pPr>
        <w:spacing w:line="276" w:lineRule="auto"/>
        <w:jc w:val="both"/>
        <w:rPr>
          <w:b/>
        </w:rPr>
      </w:pPr>
    </w:p>
    <w:p w14:paraId="60C10C25" w14:textId="77777777" w:rsidR="00374611" w:rsidRDefault="00374611" w:rsidP="00D077BF">
      <w:pPr>
        <w:spacing w:line="276" w:lineRule="auto"/>
        <w:jc w:val="both"/>
        <w:rPr>
          <w:b/>
        </w:rPr>
      </w:pPr>
    </w:p>
    <w:p w14:paraId="214EC97F" w14:textId="77777777" w:rsidR="00374611" w:rsidRDefault="00374611" w:rsidP="00D077BF">
      <w:pPr>
        <w:spacing w:line="276" w:lineRule="auto"/>
        <w:jc w:val="both"/>
        <w:rPr>
          <w:b/>
        </w:rPr>
      </w:pPr>
    </w:p>
    <w:p w14:paraId="778AEC37" w14:textId="77777777" w:rsidR="00374611" w:rsidRDefault="00374611" w:rsidP="00D077BF">
      <w:pPr>
        <w:spacing w:line="276" w:lineRule="auto"/>
        <w:jc w:val="both"/>
        <w:rPr>
          <w:b/>
        </w:rPr>
      </w:pPr>
    </w:p>
    <w:p w14:paraId="19826C7F" w14:textId="77777777" w:rsidR="00374611" w:rsidRDefault="00374611" w:rsidP="00D077BF">
      <w:pPr>
        <w:spacing w:line="276" w:lineRule="auto"/>
        <w:jc w:val="both"/>
        <w:rPr>
          <w:b/>
        </w:rPr>
      </w:pPr>
    </w:p>
    <w:p w14:paraId="11EBE410" w14:textId="77777777" w:rsidR="00374611" w:rsidRDefault="00374611" w:rsidP="00D077BF">
      <w:pPr>
        <w:spacing w:line="276" w:lineRule="auto"/>
        <w:jc w:val="both"/>
        <w:rPr>
          <w:b/>
        </w:rPr>
      </w:pPr>
    </w:p>
    <w:p w14:paraId="02C5A235" w14:textId="77777777" w:rsidR="00374611" w:rsidRDefault="00374611" w:rsidP="00D077BF">
      <w:pPr>
        <w:spacing w:line="276" w:lineRule="auto"/>
        <w:jc w:val="both"/>
        <w:rPr>
          <w:b/>
        </w:rPr>
      </w:pPr>
    </w:p>
    <w:p w14:paraId="730C1D08" w14:textId="77777777" w:rsidR="00374611" w:rsidRDefault="00374611" w:rsidP="00D077BF">
      <w:pPr>
        <w:spacing w:line="276" w:lineRule="auto"/>
        <w:jc w:val="both"/>
        <w:rPr>
          <w:b/>
        </w:rPr>
      </w:pPr>
    </w:p>
    <w:p w14:paraId="71F12459" w14:textId="77777777" w:rsidR="00374611" w:rsidRDefault="00374611" w:rsidP="00D077BF">
      <w:pPr>
        <w:spacing w:line="276" w:lineRule="auto"/>
        <w:jc w:val="both"/>
        <w:rPr>
          <w:b/>
        </w:rPr>
      </w:pPr>
    </w:p>
    <w:p w14:paraId="3731B200" w14:textId="77777777" w:rsidR="00374611" w:rsidRDefault="00374611" w:rsidP="00D077BF">
      <w:pPr>
        <w:spacing w:line="276" w:lineRule="auto"/>
        <w:jc w:val="both"/>
        <w:rPr>
          <w:b/>
        </w:rPr>
      </w:pPr>
    </w:p>
    <w:p w14:paraId="2C543714" w14:textId="77777777" w:rsidR="00374611" w:rsidRDefault="00374611" w:rsidP="00D077BF">
      <w:pPr>
        <w:spacing w:line="276" w:lineRule="auto"/>
        <w:jc w:val="both"/>
        <w:rPr>
          <w:b/>
        </w:rPr>
      </w:pPr>
    </w:p>
    <w:p w14:paraId="4D5E4602" w14:textId="77777777" w:rsidR="00374611" w:rsidRDefault="00374611" w:rsidP="00D077BF">
      <w:pPr>
        <w:spacing w:line="276" w:lineRule="auto"/>
        <w:jc w:val="both"/>
        <w:rPr>
          <w:b/>
        </w:rPr>
      </w:pPr>
    </w:p>
    <w:p w14:paraId="73CD8107" w14:textId="77777777" w:rsidR="00374611" w:rsidRDefault="00374611" w:rsidP="00D077BF">
      <w:pPr>
        <w:spacing w:line="276" w:lineRule="auto"/>
        <w:jc w:val="both"/>
        <w:rPr>
          <w:b/>
        </w:rPr>
      </w:pPr>
    </w:p>
    <w:p w14:paraId="67C00046" w14:textId="77777777" w:rsidR="00374611" w:rsidRDefault="00374611" w:rsidP="00D077BF">
      <w:pPr>
        <w:spacing w:line="276" w:lineRule="auto"/>
        <w:jc w:val="both"/>
        <w:rPr>
          <w:b/>
        </w:rPr>
      </w:pPr>
    </w:p>
    <w:p w14:paraId="21F64450" w14:textId="77777777" w:rsidR="00374611" w:rsidRDefault="00374611" w:rsidP="00D077BF">
      <w:pPr>
        <w:spacing w:line="276" w:lineRule="auto"/>
        <w:jc w:val="both"/>
        <w:rPr>
          <w:b/>
        </w:rPr>
      </w:pPr>
    </w:p>
    <w:p w14:paraId="58DEF938" w14:textId="77777777" w:rsidR="00374611" w:rsidRDefault="00374611" w:rsidP="00D077BF">
      <w:pPr>
        <w:spacing w:line="276" w:lineRule="auto"/>
        <w:jc w:val="both"/>
        <w:rPr>
          <w:b/>
        </w:rPr>
      </w:pPr>
    </w:p>
    <w:p w14:paraId="46C8CE05" w14:textId="77777777" w:rsidR="00374611" w:rsidRDefault="00374611" w:rsidP="00D077BF">
      <w:pPr>
        <w:spacing w:line="276" w:lineRule="auto"/>
        <w:jc w:val="both"/>
        <w:rPr>
          <w:b/>
        </w:rPr>
      </w:pPr>
    </w:p>
    <w:p w14:paraId="793BD552" w14:textId="77777777" w:rsidR="00374611" w:rsidRDefault="00374611" w:rsidP="00D077BF">
      <w:pPr>
        <w:spacing w:line="276" w:lineRule="auto"/>
        <w:jc w:val="both"/>
        <w:rPr>
          <w:b/>
        </w:rPr>
      </w:pPr>
    </w:p>
    <w:p w14:paraId="7B6DE447" w14:textId="77777777" w:rsidR="00374611" w:rsidRDefault="00374611" w:rsidP="00D077BF">
      <w:pPr>
        <w:spacing w:line="276" w:lineRule="auto"/>
        <w:jc w:val="both"/>
        <w:rPr>
          <w:b/>
        </w:rPr>
      </w:pPr>
    </w:p>
    <w:p w14:paraId="180DCC0D" w14:textId="77777777" w:rsidR="00374611" w:rsidRDefault="00374611" w:rsidP="00D077BF">
      <w:pPr>
        <w:spacing w:line="276" w:lineRule="auto"/>
        <w:jc w:val="both"/>
        <w:rPr>
          <w:b/>
        </w:rPr>
      </w:pPr>
    </w:p>
    <w:p w14:paraId="617C1BB5" w14:textId="77777777" w:rsidR="00374611" w:rsidRDefault="00374611" w:rsidP="00D077BF">
      <w:pPr>
        <w:spacing w:line="276" w:lineRule="auto"/>
        <w:jc w:val="both"/>
        <w:rPr>
          <w:b/>
        </w:rPr>
      </w:pPr>
    </w:p>
    <w:p w14:paraId="2864A61B" w14:textId="77777777" w:rsidR="00D077BF" w:rsidRPr="00D077BF" w:rsidRDefault="00D077BF" w:rsidP="00D077BF">
      <w:pPr>
        <w:jc w:val="center"/>
        <w:rPr>
          <w:rFonts w:ascii="Times New Roman" w:eastAsia="Times New Roman" w:hAnsi="Times New Roman" w:cs="Times New Roman"/>
          <w:b/>
          <w:sz w:val="28"/>
          <w:szCs w:val="28"/>
        </w:rPr>
      </w:pPr>
      <w:r w:rsidRPr="00D077BF">
        <w:rPr>
          <w:rFonts w:ascii="Times New Roman" w:eastAsia="Times New Roman" w:hAnsi="Times New Roman" w:cs="Times New Roman"/>
          <w:b/>
          <w:sz w:val="28"/>
          <w:szCs w:val="28"/>
        </w:rPr>
        <w:lastRenderedPageBreak/>
        <w:t>MỤC LỤC</w:t>
      </w:r>
    </w:p>
    <w:p w14:paraId="3845349F" w14:textId="77777777" w:rsidR="00D077BF" w:rsidRPr="009A3A25" w:rsidRDefault="00D077BF" w:rsidP="00D077BF">
      <w:pPr>
        <w:rPr>
          <w:rFonts w:eastAsia="Times New Roman" w:cs="Times New Roman"/>
          <w:szCs w:val="28"/>
        </w:rPr>
      </w:pPr>
    </w:p>
    <w:tbl>
      <w:tblPr>
        <w:tblStyle w:val="TableGrid10"/>
        <w:tblW w:w="0" w:type="auto"/>
        <w:tblBorders>
          <w:insideH w:val="single" w:sz="6" w:space="0" w:color="auto"/>
          <w:insideV w:val="single" w:sz="6" w:space="0" w:color="auto"/>
        </w:tblBorders>
        <w:tblLook w:val="01E0" w:firstRow="1" w:lastRow="1" w:firstColumn="1" w:lastColumn="1" w:noHBand="0" w:noVBand="0"/>
      </w:tblPr>
      <w:tblGrid>
        <w:gridCol w:w="839"/>
        <w:gridCol w:w="6510"/>
        <w:gridCol w:w="1668"/>
      </w:tblGrid>
      <w:tr w:rsidR="00D077BF" w:rsidRPr="004D7DBD" w14:paraId="16863319" w14:textId="77777777" w:rsidTr="00106769">
        <w:tc>
          <w:tcPr>
            <w:tcW w:w="839" w:type="dxa"/>
          </w:tcPr>
          <w:p w14:paraId="5200974B" w14:textId="77777777" w:rsidR="00D077BF" w:rsidRPr="004D7DBD" w:rsidRDefault="00D077BF" w:rsidP="00106769">
            <w:pPr>
              <w:spacing w:line="360" w:lineRule="auto"/>
              <w:jc w:val="center"/>
              <w:rPr>
                <w:b/>
                <w:sz w:val="28"/>
                <w:szCs w:val="28"/>
              </w:rPr>
            </w:pPr>
            <w:r w:rsidRPr="004D7DBD">
              <w:rPr>
                <w:b/>
                <w:sz w:val="28"/>
                <w:szCs w:val="28"/>
              </w:rPr>
              <w:t>Phần</w:t>
            </w:r>
          </w:p>
        </w:tc>
        <w:tc>
          <w:tcPr>
            <w:tcW w:w="6510" w:type="dxa"/>
          </w:tcPr>
          <w:p w14:paraId="7BB908C9" w14:textId="77777777" w:rsidR="00D077BF" w:rsidRPr="004D7DBD" w:rsidRDefault="00D077BF" w:rsidP="00106769">
            <w:pPr>
              <w:spacing w:line="360" w:lineRule="auto"/>
              <w:jc w:val="center"/>
              <w:rPr>
                <w:b/>
                <w:sz w:val="28"/>
                <w:szCs w:val="28"/>
              </w:rPr>
            </w:pPr>
            <w:r w:rsidRPr="004D7DBD">
              <w:rPr>
                <w:b/>
                <w:sz w:val="28"/>
                <w:szCs w:val="28"/>
              </w:rPr>
              <w:t>Nội dung</w:t>
            </w:r>
          </w:p>
        </w:tc>
        <w:tc>
          <w:tcPr>
            <w:tcW w:w="1668" w:type="dxa"/>
          </w:tcPr>
          <w:p w14:paraId="0493007B" w14:textId="77777777" w:rsidR="00D077BF" w:rsidRPr="004D7DBD" w:rsidRDefault="00D077BF" w:rsidP="00106769">
            <w:pPr>
              <w:spacing w:line="360" w:lineRule="auto"/>
              <w:jc w:val="center"/>
              <w:rPr>
                <w:b/>
                <w:sz w:val="28"/>
                <w:szCs w:val="28"/>
              </w:rPr>
            </w:pPr>
            <w:r w:rsidRPr="004D7DBD">
              <w:rPr>
                <w:b/>
                <w:sz w:val="28"/>
                <w:szCs w:val="28"/>
              </w:rPr>
              <w:t>Trang</w:t>
            </w:r>
          </w:p>
        </w:tc>
      </w:tr>
      <w:tr w:rsidR="00D077BF" w:rsidRPr="004D7DBD" w14:paraId="0732D291" w14:textId="77777777" w:rsidTr="00106769">
        <w:tc>
          <w:tcPr>
            <w:tcW w:w="839" w:type="dxa"/>
          </w:tcPr>
          <w:p w14:paraId="3562F357" w14:textId="77777777" w:rsidR="00D077BF" w:rsidRPr="004D7DBD" w:rsidRDefault="00D077BF" w:rsidP="00106769">
            <w:pPr>
              <w:spacing w:line="360" w:lineRule="auto"/>
              <w:jc w:val="center"/>
              <w:rPr>
                <w:b/>
                <w:sz w:val="28"/>
                <w:szCs w:val="28"/>
              </w:rPr>
            </w:pPr>
            <w:r w:rsidRPr="004D7DBD">
              <w:rPr>
                <w:b/>
                <w:sz w:val="28"/>
                <w:szCs w:val="28"/>
              </w:rPr>
              <w:t>I</w:t>
            </w:r>
          </w:p>
        </w:tc>
        <w:tc>
          <w:tcPr>
            <w:tcW w:w="6510" w:type="dxa"/>
          </w:tcPr>
          <w:p w14:paraId="301E1F5B" w14:textId="77777777" w:rsidR="00D077BF" w:rsidRPr="004D7DBD" w:rsidRDefault="00D077BF" w:rsidP="00106769">
            <w:pPr>
              <w:spacing w:line="360" w:lineRule="auto"/>
              <w:rPr>
                <w:b/>
                <w:sz w:val="28"/>
                <w:szCs w:val="28"/>
              </w:rPr>
            </w:pPr>
            <w:r w:rsidRPr="004D7DBD">
              <w:rPr>
                <w:b/>
                <w:sz w:val="28"/>
                <w:szCs w:val="28"/>
              </w:rPr>
              <w:t>LỜI NÓI ĐẦU</w:t>
            </w:r>
          </w:p>
        </w:tc>
        <w:tc>
          <w:tcPr>
            <w:tcW w:w="1668" w:type="dxa"/>
          </w:tcPr>
          <w:p w14:paraId="0EA5BC3B" w14:textId="6647F403" w:rsidR="00D077BF" w:rsidRPr="004D7DBD" w:rsidRDefault="003F60CD" w:rsidP="00106769">
            <w:pPr>
              <w:spacing w:line="360" w:lineRule="auto"/>
              <w:jc w:val="center"/>
              <w:rPr>
                <w:sz w:val="28"/>
                <w:szCs w:val="28"/>
              </w:rPr>
            </w:pPr>
            <w:r w:rsidRPr="004D7DBD">
              <w:rPr>
                <w:sz w:val="28"/>
                <w:szCs w:val="28"/>
              </w:rPr>
              <w:t>3</w:t>
            </w:r>
          </w:p>
        </w:tc>
      </w:tr>
      <w:tr w:rsidR="00D077BF" w:rsidRPr="004D7DBD" w14:paraId="1E7CB6AC" w14:textId="77777777" w:rsidTr="00106769">
        <w:tc>
          <w:tcPr>
            <w:tcW w:w="839" w:type="dxa"/>
          </w:tcPr>
          <w:p w14:paraId="43C4C1D1" w14:textId="77777777" w:rsidR="00D077BF" w:rsidRPr="004D7DBD" w:rsidRDefault="00D077BF" w:rsidP="00106769">
            <w:pPr>
              <w:spacing w:line="360" w:lineRule="auto"/>
              <w:jc w:val="center"/>
              <w:rPr>
                <w:sz w:val="28"/>
                <w:szCs w:val="28"/>
              </w:rPr>
            </w:pPr>
            <w:r w:rsidRPr="004D7DBD">
              <w:rPr>
                <w:sz w:val="28"/>
                <w:szCs w:val="28"/>
              </w:rPr>
              <w:t>1</w:t>
            </w:r>
          </w:p>
        </w:tc>
        <w:tc>
          <w:tcPr>
            <w:tcW w:w="6510" w:type="dxa"/>
          </w:tcPr>
          <w:p w14:paraId="6E4C5127" w14:textId="77777777" w:rsidR="00D077BF" w:rsidRPr="004D7DBD" w:rsidRDefault="00D077BF" w:rsidP="00106769">
            <w:pPr>
              <w:spacing w:line="360" w:lineRule="auto"/>
              <w:rPr>
                <w:sz w:val="28"/>
                <w:szCs w:val="28"/>
              </w:rPr>
            </w:pPr>
            <w:r w:rsidRPr="004D7DBD">
              <w:rPr>
                <w:sz w:val="28"/>
                <w:szCs w:val="28"/>
              </w:rPr>
              <w:t>Lý do chọn biện pháp</w:t>
            </w:r>
          </w:p>
        </w:tc>
        <w:tc>
          <w:tcPr>
            <w:tcW w:w="1668" w:type="dxa"/>
          </w:tcPr>
          <w:p w14:paraId="00D24A65" w14:textId="77777777" w:rsidR="00D077BF" w:rsidRPr="004D7DBD" w:rsidRDefault="00D077BF" w:rsidP="00106769">
            <w:pPr>
              <w:spacing w:line="360" w:lineRule="auto"/>
              <w:jc w:val="center"/>
              <w:rPr>
                <w:sz w:val="28"/>
                <w:szCs w:val="28"/>
              </w:rPr>
            </w:pPr>
            <w:r w:rsidRPr="004D7DBD">
              <w:rPr>
                <w:sz w:val="28"/>
                <w:szCs w:val="28"/>
              </w:rPr>
              <w:t>3</w:t>
            </w:r>
          </w:p>
        </w:tc>
      </w:tr>
      <w:tr w:rsidR="00D077BF" w:rsidRPr="004D7DBD" w14:paraId="6FC7A1AD" w14:textId="77777777" w:rsidTr="00106769">
        <w:tc>
          <w:tcPr>
            <w:tcW w:w="839" w:type="dxa"/>
          </w:tcPr>
          <w:p w14:paraId="31789DE2" w14:textId="77777777" w:rsidR="00D077BF" w:rsidRPr="004D7DBD" w:rsidRDefault="00D077BF" w:rsidP="00106769">
            <w:pPr>
              <w:spacing w:line="360" w:lineRule="auto"/>
              <w:jc w:val="center"/>
              <w:rPr>
                <w:sz w:val="28"/>
                <w:szCs w:val="28"/>
              </w:rPr>
            </w:pPr>
            <w:r w:rsidRPr="004D7DBD">
              <w:rPr>
                <w:sz w:val="28"/>
                <w:szCs w:val="28"/>
              </w:rPr>
              <w:t>2</w:t>
            </w:r>
          </w:p>
        </w:tc>
        <w:tc>
          <w:tcPr>
            <w:tcW w:w="6510" w:type="dxa"/>
          </w:tcPr>
          <w:p w14:paraId="7B4DAB52" w14:textId="77777777" w:rsidR="00D077BF" w:rsidRPr="004D7DBD" w:rsidRDefault="00D077BF" w:rsidP="00FA22B3">
            <w:pPr>
              <w:spacing w:line="360" w:lineRule="auto"/>
              <w:rPr>
                <w:sz w:val="28"/>
                <w:szCs w:val="28"/>
              </w:rPr>
            </w:pPr>
            <w:r w:rsidRPr="004D7DBD">
              <w:rPr>
                <w:sz w:val="28"/>
                <w:szCs w:val="28"/>
              </w:rPr>
              <w:t xml:space="preserve">Mục tiêu của biện </w:t>
            </w:r>
            <w:r w:rsidR="00FA22B3" w:rsidRPr="004D7DBD">
              <w:rPr>
                <w:sz w:val="28"/>
                <w:szCs w:val="28"/>
              </w:rPr>
              <w:t>p</w:t>
            </w:r>
            <w:r w:rsidRPr="004D7DBD">
              <w:rPr>
                <w:sz w:val="28"/>
                <w:szCs w:val="28"/>
              </w:rPr>
              <w:t>háp</w:t>
            </w:r>
          </w:p>
        </w:tc>
        <w:tc>
          <w:tcPr>
            <w:tcW w:w="1668" w:type="dxa"/>
          </w:tcPr>
          <w:p w14:paraId="6DB26488" w14:textId="77777777" w:rsidR="00D077BF" w:rsidRPr="004D7DBD" w:rsidRDefault="00D077BF" w:rsidP="00106769">
            <w:pPr>
              <w:spacing w:line="360" w:lineRule="auto"/>
              <w:jc w:val="center"/>
              <w:rPr>
                <w:sz w:val="28"/>
                <w:szCs w:val="28"/>
              </w:rPr>
            </w:pPr>
            <w:r w:rsidRPr="004D7DBD">
              <w:rPr>
                <w:sz w:val="28"/>
                <w:szCs w:val="28"/>
              </w:rPr>
              <w:t>3</w:t>
            </w:r>
          </w:p>
        </w:tc>
      </w:tr>
      <w:tr w:rsidR="00D077BF" w:rsidRPr="004D7DBD" w14:paraId="6C6448FF" w14:textId="77777777" w:rsidTr="00106769">
        <w:tc>
          <w:tcPr>
            <w:tcW w:w="839" w:type="dxa"/>
          </w:tcPr>
          <w:p w14:paraId="589255D1" w14:textId="77777777" w:rsidR="00D077BF" w:rsidRPr="004D7DBD" w:rsidRDefault="00D077BF" w:rsidP="00106769">
            <w:pPr>
              <w:spacing w:line="360" w:lineRule="auto"/>
              <w:jc w:val="center"/>
              <w:rPr>
                <w:b/>
                <w:sz w:val="28"/>
                <w:szCs w:val="28"/>
              </w:rPr>
            </w:pPr>
            <w:r w:rsidRPr="004D7DBD">
              <w:rPr>
                <w:b/>
                <w:sz w:val="28"/>
                <w:szCs w:val="28"/>
              </w:rPr>
              <w:t>II</w:t>
            </w:r>
          </w:p>
        </w:tc>
        <w:tc>
          <w:tcPr>
            <w:tcW w:w="6510" w:type="dxa"/>
          </w:tcPr>
          <w:p w14:paraId="00F32964" w14:textId="77777777" w:rsidR="00D077BF" w:rsidRPr="004D7DBD" w:rsidRDefault="00D077BF" w:rsidP="00106769">
            <w:pPr>
              <w:spacing w:line="360" w:lineRule="auto"/>
              <w:rPr>
                <w:b/>
                <w:sz w:val="28"/>
                <w:szCs w:val="28"/>
              </w:rPr>
            </w:pPr>
            <w:r w:rsidRPr="004D7DBD">
              <w:rPr>
                <w:b/>
                <w:sz w:val="28"/>
                <w:szCs w:val="28"/>
              </w:rPr>
              <w:t>NỘI DUNG CỦA BIỆN PHÁP</w:t>
            </w:r>
          </w:p>
        </w:tc>
        <w:tc>
          <w:tcPr>
            <w:tcW w:w="1668" w:type="dxa"/>
          </w:tcPr>
          <w:p w14:paraId="0B879B7A" w14:textId="77777777" w:rsidR="00D077BF" w:rsidRPr="004D7DBD" w:rsidRDefault="00D077BF" w:rsidP="00106769">
            <w:pPr>
              <w:spacing w:line="360" w:lineRule="auto"/>
              <w:jc w:val="center"/>
              <w:rPr>
                <w:sz w:val="28"/>
                <w:szCs w:val="28"/>
              </w:rPr>
            </w:pPr>
            <w:r w:rsidRPr="004D7DBD">
              <w:rPr>
                <w:sz w:val="28"/>
                <w:szCs w:val="28"/>
              </w:rPr>
              <w:t>4 - 8</w:t>
            </w:r>
          </w:p>
        </w:tc>
      </w:tr>
      <w:tr w:rsidR="00D077BF" w:rsidRPr="004D7DBD" w14:paraId="2A1E8E76" w14:textId="77777777" w:rsidTr="00106769">
        <w:tc>
          <w:tcPr>
            <w:tcW w:w="839" w:type="dxa"/>
          </w:tcPr>
          <w:p w14:paraId="5E515463" w14:textId="77777777" w:rsidR="00D077BF" w:rsidRPr="004D7DBD" w:rsidRDefault="00D077BF" w:rsidP="00106769">
            <w:pPr>
              <w:spacing w:line="360" w:lineRule="auto"/>
              <w:jc w:val="center"/>
              <w:rPr>
                <w:b/>
                <w:sz w:val="28"/>
                <w:szCs w:val="28"/>
              </w:rPr>
            </w:pPr>
            <w:r w:rsidRPr="004D7DBD">
              <w:rPr>
                <w:b/>
                <w:sz w:val="28"/>
                <w:szCs w:val="28"/>
              </w:rPr>
              <w:t>III</w:t>
            </w:r>
          </w:p>
        </w:tc>
        <w:tc>
          <w:tcPr>
            <w:tcW w:w="6510" w:type="dxa"/>
          </w:tcPr>
          <w:p w14:paraId="711F31DA" w14:textId="77777777" w:rsidR="00D077BF" w:rsidRPr="004D7DBD" w:rsidRDefault="00D077BF" w:rsidP="00106769">
            <w:pPr>
              <w:spacing w:line="360" w:lineRule="auto"/>
              <w:rPr>
                <w:b/>
                <w:sz w:val="28"/>
                <w:szCs w:val="28"/>
              </w:rPr>
            </w:pPr>
            <w:r w:rsidRPr="004D7DBD">
              <w:rPr>
                <w:b/>
                <w:sz w:val="28"/>
                <w:szCs w:val="28"/>
              </w:rPr>
              <w:t>KẾT LUẬN</w:t>
            </w:r>
          </w:p>
        </w:tc>
        <w:tc>
          <w:tcPr>
            <w:tcW w:w="1668" w:type="dxa"/>
          </w:tcPr>
          <w:p w14:paraId="54C87ADF" w14:textId="44A16E7E" w:rsidR="00D077BF" w:rsidRPr="004D7DBD" w:rsidRDefault="003F60CD" w:rsidP="00106769">
            <w:pPr>
              <w:spacing w:line="360" w:lineRule="auto"/>
              <w:jc w:val="center"/>
              <w:rPr>
                <w:sz w:val="28"/>
                <w:szCs w:val="28"/>
              </w:rPr>
            </w:pPr>
            <w:r w:rsidRPr="004D7DBD">
              <w:rPr>
                <w:sz w:val="28"/>
                <w:szCs w:val="28"/>
              </w:rPr>
              <w:t>11</w:t>
            </w:r>
          </w:p>
        </w:tc>
      </w:tr>
      <w:tr w:rsidR="00D077BF" w:rsidRPr="004D7DBD" w14:paraId="23E3D338" w14:textId="77777777" w:rsidTr="00106769">
        <w:tc>
          <w:tcPr>
            <w:tcW w:w="839" w:type="dxa"/>
          </w:tcPr>
          <w:p w14:paraId="714C0959" w14:textId="77777777" w:rsidR="00D077BF" w:rsidRPr="004D7DBD" w:rsidRDefault="00D077BF" w:rsidP="00106769">
            <w:pPr>
              <w:spacing w:line="360" w:lineRule="auto"/>
              <w:jc w:val="center"/>
              <w:rPr>
                <w:sz w:val="28"/>
                <w:szCs w:val="28"/>
              </w:rPr>
            </w:pPr>
            <w:r w:rsidRPr="004D7DBD">
              <w:rPr>
                <w:sz w:val="28"/>
                <w:szCs w:val="28"/>
              </w:rPr>
              <w:t>1</w:t>
            </w:r>
          </w:p>
        </w:tc>
        <w:tc>
          <w:tcPr>
            <w:tcW w:w="6510" w:type="dxa"/>
          </w:tcPr>
          <w:p w14:paraId="0D0F9C49" w14:textId="77777777" w:rsidR="00D077BF" w:rsidRPr="004D7DBD" w:rsidRDefault="00D077BF" w:rsidP="00106769">
            <w:pPr>
              <w:spacing w:line="360" w:lineRule="auto"/>
              <w:rPr>
                <w:sz w:val="28"/>
                <w:szCs w:val="28"/>
              </w:rPr>
            </w:pPr>
            <w:r w:rsidRPr="004D7DBD">
              <w:rPr>
                <w:sz w:val="28"/>
                <w:szCs w:val="28"/>
              </w:rPr>
              <w:t>Ưu điểm và hạn chế</w:t>
            </w:r>
          </w:p>
        </w:tc>
        <w:tc>
          <w:tcPr>
            <w:tcW w:w="1668" w:type="dxa"/>
          </w:tcPr>
          <w:p w14:paraId="2AEB673A" w14:textId="386E4AC8" w:rsidR="00D077BF" w:rsidRPr="004D7DBD" w:rsidRDefault="003F60CD" w:rsidP="00106769">
            <w:pPr>
              <w:spacing w:line="360" w:lineRule="auto"/>
              <w:jc w:val="center"/>
              <w:rPr>
                <w:sz w:val="28"/>
                <w:szCs w:val="28"/>
              </w:rPr>
            </w:pPr>
            <w:r w:rsidRPr="004D7DBD">
              <w:rPr>
                <w:sz w:val="28"/>
                <w:szCs w:val="28"/>
              </w:rPr>
              <w:t>11</w:t>
            </w:r>
          </w:p>
        </w:tc>
      </w:tr>
      <w:tr w:rsidR="00D077BF" w:rsidRPr="004D7DBD" w14:paraId="32210CD1" w14:textId="77777777" w:rsidTr="00106769">
        <w:tc>
          <w:tcPr>
            <w:tcW w:w="839" w:type="dxa"/>
          </w:tcPr>
          <w:p w14:paraId="762AD931" w14:textId="77777777" w:rsidR="00D077BF" w:rsidRPr="004D7DBD" w:rsidRDefault="00D077BF" w:rsidP="00106769">
            <w:pPr>
              <w:spacing w:line="360" w:lineRule="auto"/>
              <w:jc w:val="center"/>
              <w:rPr>
                <w:sz w:val="28"/>
                <w:szCs w:val="28"/>
              </w:rPr>
            </w:pPr>
            <w:r w:rsidRPr="004D7DBD">
              <w:rPr>
                <w:sz w:val="28"/>
                <w:szCs w:val="28"/>
              </w:rPr>
              <w:t>2</w:t>
            </w:r>
          </w:p>
        </w:tc>
        <w:tc>
          <w:tcPr>
            <w:tcW w:w="6510" w:type="dxa"/>
          </w:tcPr>
          <w:p w14:paraId="64DB2270" w14:textId="77777777" w:rsidR="00D077BF" w:rsidRPr="004D7DBD" w:rsidRDefault="00D077BF" w:rsidP="00106769">
            <w:pPr>
              <w:spacing w:line="360" w:lineRule="auto"/>
              <w:rPr>
                <w:sz w:val="28"/>
                <w:szCs w:val="28"/>
              </w:rPr>
            </w:pPr>
            <w:r w:rsidRPr="004D7DBD">
              <w:rPr>
                <w:sz w:val="28"/>
                <w:szCs w:val="28"/>
              </w:rPr>
              <w:t>Phương hướng khắc phục</w:t>
            </w:r>
          </w:p>
        </w:tc>
        <w:tc>
          <w:tcPr>
            <w:tcW w:w="1668" w:type="dxa"/>
          </w:tcPr>
          <w:p w14:paraId="45C5036B" w14:textId="226993FC" w:rsidR="00D077BF" w:rsidRPr="004D7DBD" w:rsidRDefault="003F60CD" w:rsidP="00106769">
            <w:pPr>
              <w:spacing w:line="360" w:lineRule="auto"/>
              <w:jc w:val="center"/>
              <w:rPr>
                <w:sz w:val="28"/>
                <w:szCs w:val="28"/>
              </w:rPr>
            </w:pPr>
            <w:r w:rsidRPr="004D7DBD">
              <w:rPr>
                <w:sz w:val="28"/>
                <w:szCs w:val="28"/>
              </w:rPr>
              <w:t>12</w:t>
            </w:r>
          </w:p>
        </w:tc>
      </w:tr>
      <w:tr w:rsidR="00D077BF" w:rsidRPr="004D7DBD" w14:paraId="0DAEED62" w14:textId="77777777" w:rsidTr="00106769">
        <w:tc>
          <w:tcPr>
            <w:tcW w:w="839" w:type="dxa"/>
          </w:tcPr>
          <w:p w14:paraId="38F58BD0" w14:textId="77777777" w:rsidR="00D077BF" w:rsidRPr="004D7DBD" w:rsidRDefault="00D077BF" w:rsidP="00106769">
            <w:pPr>
              <w:spacing w:line="360" w:lineRule="auto"/>
              <w:jc w:val="center"/>
              <w:rPr>
                <w:sz w:val="28"/>
                <w:szCs w:val="28"/>
              </w:rPr>
            </w:pPr>
            <w:r w:rsidRPr="004D7DBD">
              <w:rPr>
                <w:sz w:val="28"/>
                <w:szCs w:val="28"/>
              </w:rPr>
              <w:t>3</w:t>
            </w:r>
          </w:p>
        </w:tc>
        <w:tc>
          <w:tcPr>
            <w:tcW w:w="6510" w:type="dxa"/>
          </w:tcPr>
          <w:p w14:paraId="3F0174E4" w14:textId="77777777" w:rsidR="00D077BF" w:rsidRPr="004D7DBD" w:rsidRDefault="00D077BF" w:rsidP="00106769">
            <w:pPr>
              <w:spacing w:line="360" w:lineRule="auto"/>
              <w:rPr>
                <w:sz w:val="28"/>
                <w:szCs w:val="28"/>
              </w:rPr>
            </w:pPr>
            <w:r w:rsidRPr="004D7DBD">
              <w:rPr>
                <w:sz w:val="28"/>
                <w:szCs w:val="28"/>
              </w:rPr>
              <w:t>Khả năng triển khai rộng rãi biện pháp</w:t>
            </w:r>
          </w:p>
        </w:tc>
        <w:tc>
          <w:tcPr>
            <w:tcW w:w="1668" w:type="dxa"/>
          </w:tcPr>
          <w:p w14:paraId="35EE2FDC" w14:textId="034494C1" w:rsidR="00D077BF" w:rsidRPr="004D7DBD" w:rsidRDefault="003F60CD" w:rsidP="00106769">
            <w:pPr>
              <w:spacing w:line="360" w:lineRule="auto"/>
              <w:jc w:val="center"/>
              <w:rPr>
                <w:sz w:val="28"/>
                <w:szCs w:val="28"/>
              </w:rPr>
            </w:pPr>
            <w:r w:rsidRPr="004D7DBD">
              <w:rPr>
                <w:sz w:val="28"/>
                <w:szCs w:val="28"/>
              </w:rPr>
              <w:t>12</w:t>
            </w:r>
          </w:p>
        </w:tc>
      </w:tr>
      <w:tr w:rsidR="00D077BF" w:rsidRPr="004D7DBD" w14:paraId="66484654" w14:textId="77777777" w:rsidTr="00106769">
        <w:tc>
          <w:tcPr>
            <w:tcW w:w="839" w:type="dxa"/>
          </w:tcPr>
          <w:p w14:paraId="0AD56FA5" w14:textId="77777777" w:rsidR="00D077BF" w:rsidRPr="004D7DBD" w:rsidRDefault="00D077BF" w:rsidP="00106769">
            <w:pPr>
              <w:spacing w:line="360" w:lineRule="auto"/>
              <w:jc w:val="center"/>
              <w:rPr>
                <w:b/>
                <w:sz w:val="28"/>
                <w:szCs w:val="28"/>
              </w:rPr>
            </w:pPr>
            <w:r w:rsidRPr="004D7DBD">
              <w:rPr>
                <w:b/>
                <w:sz w:val="28"/>
                <w:szCs w:val="28"/>
              </w:rPr>
              <w:t>IV</w:t>
            </w:r>
          </w:p>
        </w:tc>
        <w:tc>
          <w:tcPr>
            <w:tcW w:w="6510" w:type="dxa"/>
          </w:tcPr>
          <w:p w14:paraId="3928B268" w14:textId="77777777" w:rsidR="00D077BF" w:rsidRPr="004D7DBD" w:rsidRDefault="00D077BF" w:rsidP="00106769">
            <w:pPr>
              <w:spacing w:line="360" w:lineRule="auto"/>
              <w:rPr>
                <w:b/>
                <w:sz w:val="28"/>
                <w:szCs w:val="28"/>
              </w:rPr>
            </w:pPr>
            <w:r w:rsidRPr="004D7DBD">
              <w:rPr>
                <w:b/>
                <w:sz w:val="28"/>
                <w:szCs w:val="28"/>
              </w:rPr>
              <w:t>KIẾN NGHỊ</w:t>
            </w:r>
          </w:p>
        </w:tc>
        <w:tc>
          <w:tcPr>
            <w:tcW w:w="1668" w:type="dxa"/>
          </w:tcPr>
          <w:p w14:paraId="695112BA" w14:textId="2007A6AD" w:rsidR="00D077BF" w:rsidRPr="004D7DBD" w:rsidRDefault="003F60CD" w:rsidP="00106769">
            <w:pPr>
              <w:spacing w:line="360" w:lineRule="auto"/>
              <w:jc w:val="center"/>
              <w:rPr>
                <w:sz w:val="28"/>
                <w:szCs w:val="28"/>
              </w:rPr>
            </w:pPr>
            <w:r w:rsidRPr="004D7DBD">
              <w:rPr>
                <w:sz w:val="28"/>
                <w:szCs w:val="28"/>
              </w:rPr>
              <w:t>12</w:t>
            </w:r>
          </w:p>
        </w:tc>
      </w:tr>
    </w:tbl>
    <w:p w14:paraId="7DBEFFC5" w14:textId="77777777" w:rsidR="00D077BF" w:rsidRDefault="00D077BF" w:rsidP="00D077BF">
      <w:pPr>
        <w:spacing w:line="276" w:lineRule="auto"/>
        <w:jc w:val="both"/>
        <w:rPr>
          <w:b/>
          <w:color w:val="A6A6A6" w:themeColor="background1" w:themeShade="A6"/>
        </w:rPr>
      </w:pPr>
    </w:p>
    <w:p w14:paraId="2367210E" w14:textId="77777777" w:rsidR="00D077BF" w:rsidRDefault="00D077BF" w:rsidP="00D077BF">
      <w:pPr>
        <w:pStyle w:val="NormalWeb"/>
        <w:shd w:val="clear" w:color="auto" w:fill="FFFFFF"/>
        <w:spacing w:after="150"/>
        <w:jc w:val="both"/>
        <w:rPr>
          <w:b/>
          <w:color w:val="333333"/>
          <w:sz w:val="28"/>
          <w:szCs w:val="28"/>
        </w:rPr>
      </w:pPr>
    </w:p>
    <w:p w14:paraId="466BCC8F" w14:textId="77777777" w:rsidR="00D077BF" w:rsidRDefault="00D077BF" w:rsidP="00D077BF">
      <w:pPr>
        <w:pStyle w:val="NormalWeb"/>
        <w:shd w:val="clear" w:color="auto" w:fill="FFFFFF"/>
        <w:spacing w:after="150"/>
        <w:jc w:val="both"/>
        <w:rPr>
          <w:b/>
          <w:color w:val="333333"/>
          <w:sz w:val="28"/>
          <w:szCs w:val="28"/>
        </w:rPr>
      </w:pPr>
    </w:p>
    <w:p w14:paraId="309365D0" w14:textId="77777777" w:rsidR="00D077BF" w:rsidRDefault="00D077BF" w:rsidP="00D077BF">
      <w:pPr>
        <w:pStyle w:val="NormalWeb"/>
        <w:shd w:val="clear" w:color="auto" w:fill="FFFFFF"/>
        <w:spacing w:after="150"/>
        <w:jc w:val="both"/>
        <w:rPr>
          <w:b/>
          <w:color w:val="333333"/>
          <w:sz w:val="28"/>
          <w:szCs w:val="28"/>
        </w:rPr>
      </w:pPr>
    </w:p>
    <w:p w14:paraId="21B5AA91" w14:textId="77777777" w:rsidR="00D077BF" w:rsidRDefault="00D077BF" w:rsidP="00D077BF">
      <w:pPr>
        <w:pStyle w:val="NormalWeb"/>
        <w:shd w:val="clear" w:color="auto" w:fill="FFFFFF"/>
        <w:spacing w:after="150"/>
        <w:jc w:val="both"/>
        <w:rPr>
          <w:b/>
          <w:color w:val="333333"/>
          <w:sz w:val="28"/>
          <w:szCs w:val="28"/>
        </w:rPr>
      </w:pPr>
    </w:p>
    <w:p w14:paraId="515D3386" w14:textId="77777777" w:rsidR="00D077BF" w:rsidRDefault="00D077BF" w:rsidP="00D077BF">
      <w:pPr>
        <w:pStyle w:val="NormalWeb"/>
        <w:shd w:val="clear" w:color="auto" w:fill="FFFFFF"/>
        <w:spacing w:after="150"/>
        <w:jc w:val="both"/>
        <w:rPr>
          <w:b/>
          <w:color w:val="333333"/>
          <w:sz w:val="28"/>
          <w:szCs w:val="28"/>
        </w:rPr>
      </w:pPr>
    </w:p>
    <w:p w14:paraId="7F8E7404" w14:textId="77777777" w:rsidR="00D077BF" w:rsidRDefault="00D077BF" w:rsidP="00D077BF">
      <w:pPr>
        <w:pStyle w:val="NormalWeb"/>
        <w:shd w:val="clear" w:color="auto" w:fill="FFFFFF"/>
        <w:spacing w:after="150"/>
        <w:jc w:val="both"/>
        <w:rPr>
          <w:b/>
          <w:color w:val="333333"/>
          <w:sz w:val="28"/>
          <w:szCs w:val="28"/>
        </w:rPr>
      </w:pPr>
    </w:p>
    <w:p w14:paraId="1705C394" w14:textId="77777777" w:rsidR="00D077BF" w:rsidRDefault="00D077BF" w:rsidP="00D077BF">
      <w:pPr>
        <w:pStyle w:val="NormalWeb"/>
        <w:shd w:val="clear" w:color="auto" w:fill="FFFFFF"/>
        <w:spacing w:after="150"/>
        <w:jc w:val="both"/>
        <w:rPr>
          <w:b/>
          <w:color w:val="333333"/>
          <w:sz w:val="28"/>
          <w:szCs w:val="28"/>
        </w:rPr>
      </w:pPr>
    </w:p>
    <w:p w14:paraId="532CBDA3" w14:textId="77777777" w:rsidR="00D077BF" w:rsidRDefault="00D077BF" w:rsidP="00D077BF">
      <w:pPr>
        <w:pStyle w:val="NormalWeb"/>
        <w:shd w:val="clear" w:color="auto" w:fill="FFFFFF"/>
        <w:spacing w:after="150"/>
        <w:jc w:val="both"/>
        <w:rPr>
          <w:b/>
          <w:color w:val="333333"/>
          <w:sz w:val="28"/>
          <w:szCs w:val="28"/>
        </w:rPr>
      </w:pPr>
    </w:p>
    <w:p w14:paraId="7673EAE1" w14:textId="77777777" w:rsidR="00D077BF" w:rsidRDefault="00D077BF" w:rsidP="00D077BF">
      <w:pPr>
        <w:pStyle w:val="NormalWeb"/>
        <w:shd w:val="clear" w:color="auto" w:fill="FFFFFF"/>
        <w:spacing w:after="150"/>
        <w:jc w:val="both"/>
        <w:rPr>
          <w:b/>
          <w:color w:val="333333"/>
          <w:sz w:val="28"/>
          <w:szCs w:val="28"/>
        </w:rPr>
      </w:pPr>
    </w:p>
    <w:p w14:paraId="5806C3AE" w14:textId="77777777" w:rsidR="00D077BF" w:rsidRDefault="00D077BF" w:rsidP="00D077BF">
      <w:pPr>
        <w:pStyle w:val="NormalWeb"/>
        <w:shd w:val="clear" w:color="auto" w:fill="FFFFFF"/>
        <w:spacing w:after="150"/>
        <w:jc w:val="both"/>
        <w:rPr>
          <w:b/>
          <w:color w:val="333333"/>
          <w:sz w:val="28"/>
          <w:szCs w:val="28"/>
        </w:rPr>
      </w:pPr>
    </w:p>
    <w:p w14:paraId="168DD37D" w14:textId="77777777" w:rsidR="00D077BF" w:rsidRDefault="00D077BF" w:rsidP="00D077BF">
      <w:pPr>
        <w:pStyle w:val="NormalWeb"/>
        <w:shd w:val="clear" w:color="auto" w:fill="FFFFFF"/>
        <w:spacing w:after="150"/>
        <w:jc w:val="both"/>
        <w:rPr>
          <w:b/>
          <w:color w:val="333333"/>
          <w:sz w:val="28"/>
          <w:szCs w:val="28"/>
        </w:rPr>
      </w:pPr>
    </w:p>
    <w:p w14:paraId="59F71DC1" w14:textId="77777777" w:rsidR="00D077BF" w:rsidRDefault="00D077BF" w:rsidP="00D077BF">
      <w:pPr>
        <w:pStyle w:val="NormalWeb"/>
        <w:shd w:val="clear" w:color="auto" w:fill="FFFFFF"/>
        <w:spacing w:after="150"/>
        <w:jc w:val="both"/>
        <w:rPr>
          <w:b/>
          <w:color w:val="333333"/>
          <w:sz w:val="28"/>
          <w:szCs w:val="28"/>
        </w:rPr>
      </w:pPr>
    </w:p>
    <w:p w14:paraId="783D498E" w14:textId="77777777" w:rsidR="00D077BF" w:rsidRDefault="00D077BF" w:rsidP="00D077BF">
      <w:pPr>
        <w:pStyle w:val="NormalWeb"/>
        <w:shd w:val="clear" w:color="auto" w:fill="FFFFFF"/>
        <w:spacing w:after="150"/>
        <w:jc w:val="both"/>
        <w:rPr>
          <w:b/>
          <w:color w:val="333333"/>
          <w:sz w:val="28"/>
          <w:szCs w:val="28"/>
        </w:rPr>
      </w:pPr>
    </w:p>
    <w:p w14:paraId="623BC19F" w14:textId="77777777" w:rsidR="00D077BF" w:rsidRDefault="00D077BF" w:rsidP="00D077BF">
      <w:pPr>
        <w:pStyle w:val="NormalWeb"/>
        <w:shd w:val="clear" w:color="auto" w:fill="FFFFFF"/>
        <w:spacing w:after="150"/>
        <w:jc w:val="both"/>
        <w:rPr>
          <w:b/>
          <w:color w:val="333333"/>
          <w:sz w:val="28"/>
          <w:szCs w:val="28"/>
        </w:rPr>
      </w:pPr>
    </w:p>
    <w:p w14:paraId="297FE67A" w14:textId="77777777" w:rsidR="00D077BF" w:rsidRDefault="00D077BF" w:rsidP="00D077BF">
      <w:pPr>
        <w:pStyle w:val="NormalWeb"/>
        <w:shd w:val="clear" w:color="auto" w:fill="FFFFFF"/>
        <w:spacing w:after="150"/>
        <w:jc w:val="both"/>
        <w:rPr>
          <w:b/>
          <w:color w:val="333333"/>
          <w:sz w:val="28"/>
          <w:szCs w:val="28"/>
        </w:rPr>
      </w:pPr>
    </w:p>
    <w:p w14:paraId="2AB99782" w14:textId="77777777" w:rsidR="00FA22B3" w:rsidRDefault="00FA22B3" w:rsidP="00D077BF">
      <w:pPr>
        <w:pStyle w:val="NormalWeb"/>
        <w:shd w:val="clear" w:color="auto" w:fill="FFFFFF"/>
        <w:spacing w:after="150"/>
        <w:jc w:val="both"/>
        <w:rPr>
          <w:b/>
          <w:color w:val="333333"/>
          <w:sz w:val="28"/>
          <w:szCs w:val="28"/>
        </w:rPr>
      </w:pPr>
    </w:p>
    <w:p w14:paraId="2CF6311E" w14:textId="77777777" w:rsidR="00D077BF" w:rsidRDefault="00D077BF" w:rsidP="00D077BF">
      <w:pPr>
        <w:pStyle w:val="NormalWeb"/>
        <w:shd w:val="clear" w:color="auto" w:fill="FFFFFF"/>
        <w:spacing w:after="150"/>
        <w:jc w:val="both"/>
        <w:rPr>
          <w:b/>
          <w:color w:val="333333"/>
          <w:sz w:val="28"/>
          <w:szCs w:val="28"/>
        </w:rPr>
      </w:pPr>
    </w:p>
    <w:p w14:paraId="7BC70C09" w14:textId="77777777" w:rsidR="00913461" w:rsidRPr="004D7DBD" w:rsidRDefault="0091346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b/>
          <w:sz w:val="28"/>
          <w:szCs w:val="28"/>
        </w:rPr>
        <w:lastRenderedPageBreak/>
        <w:t>I. MỞ ĐẦU</w:t>
      </w:r>
    </w:p>
    <w:p w14:paraId="1E25A1B1" w14:textId="77777777" w:rsidR="00913461" w:rsidRPr="004D7DBD" w:rsidRDefault="005411D8"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1.</w:t>
      </w:r>
      <w:r w:rsidR="00913461" w:rsidRPr="004D7DBD">
        <w:rPr>
          <w:rFonts w:ascii="Times New Roman" w:hAnsi="Times New Roman" w:cs="Times New Roman"/>
          <w:sz w:val="28"/>
          <w:szCs w:val="28"/>
        </w:rPr>
        <w:t xml:space="preserve"> Tính cấp thiết </w:t>
      </w:r>
    </w:p>
    <w:p w14:paraId="24B8D6D9" w14:textId="77777777" w:rsidR="00913461" w:rsidRPr="004D7DBD" w:rsidRDefault="005411D8"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2. </w:t>
      </w:r>
      <w:r w:rsidR="00913461" w:rsidRPr="004D7DBD">
        <w:rPr>
          <w:rFonts w:ascii="Times New Roman" w:hAnsi="Times New Roman" w:cs="Times New Roman"/>
          <w:sz w:val="28"/>
          <w:szCs w:val="28"/>
        </w:rPr>
        <w:t xml:space="preserve">Mục tiêu </w:t>
      </w:r>
    </w:p>
    <w:p w14:paraId="62170A9D" w14:textId="77777777" w:rsidR="00913461" w:rsidRPr="004D7DBD" w:rsidRDefault="005411D8"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3.</w:t>
      </w:r>
      <w:r w:rsidR="00FA22B3" w:rsidRPr="004D7DBD">
        <w:rPr>
          <w:rFonts w:ascii="Times New Roman" w:hAnsi="Times New Roman" w:cs="Times New Roman"/>
          <w:sz w:val="28"/>
          <w:szCs w:val="28"/>
        </w:rPr>
        <w:t xml:space="preserve"> </w:t>
      </w:r>
      <w:r w:rsidR="00913461" w:rsidRPr="004D7DBD">
        <w:rPr>
          <w:rFonts w:ascii="Times New Roman" w:hAnsi="Times New Roman" w:cs="Times New Roman"/>
          <w:sz w:val="28"/>
          <w:szCs w:val="28"/>
        </w:rPr>
        <w:t xml:space="preserve">Đối tượng và </w:t>
      </w:r>
      <w:r w:rsidR="00FA22B3" w:rsidRPr="004D7DBD">
        <w:rPr>
          <w:rFonts w:ascii="Times New Roman" w:hAnsi="Times New Roman" w:cs="Times New Roman"/>
          <w:sz w:val="28"/>
          <w:szCs w:val="28"/>
        </w:rPr>
        <w:t>p</w:t>
      </w:r>
      <w:r w:rsidR="00913461" w:rsidRPr="004D7DBD">
        <w:rPr>
          <w:rFonts w:ascii="Times New Roman" w:hAnsi="Times New Roman" w:cs="Times New Roman"/>
          <w:sz w:val="28"/>
          <w:szCs w:val="28"/>
        </w:rPr>
        <w:t>hương pháp thực hiện</w:t>
      </w:r>
    </w:p>
    <w:p w14:paraId="28FF0353" w14:textId="77777777" w:rsidR="00913461" w:rsidRPr="004D7DBD" w:rsidRDefault="0091346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b/>
          <w:sz w:val="28"/>
          <w:szCs w:val="28"/>
        </w:rPr>
        <w:t xml:space="preserve">II. NỘI DUNG </w:t>
      </w:r>
    </w:p>
    <w:p w14:paraId="5A2F5C45"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1.</w:t>
      </w:r>
      <w:r w:rsidR="00FA22B3" w:rsidRPr="004D7DBD">
        <w:rPr>
          <w:rFonts w:ascii="Times New Roman" w:hAnsi="Times New Roman" w:cs="Times New Roman"/>
          <w:sz w:val="28"/>
          <w:szCs w:val="28"/>
        </w:rPr>
        <w:t xml:space="preserve"> </w:t>
      </w:r>
      <w:r w:rsidR="00913461" w:rsidRPr="004D7DBD">
        <w:rPr>
          <w:rFonts w:ascii="Times New Roman" w:hAnsi="Times New Roman" w:cs="Times New Roman"/>
          <w:sz w:val="28"/>
          <w:szCs w:val="28"/>
        </w:rPr>
        <w:t>Cơ sở lý luận</w:t>
      </w:r>
    </w:p>
    <w:p w14:paraId="65F3AA17"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2.</w:t>
      </w:r>
      <w:r w:rsidR="00FA22B3" w:rsidRPr="004D7DBD">
        <w:rPr>
          <w:rFonts w:ascii="Times New Roman" w:hAnsi="Times New Roman" w:cs="Times New Roman"/>
          <w:sz w:val="28"/>
          <w:szCs w:val="28"/>
        </w:rPr>
        <w:t xml:space="preserve"> </w:t>
      </w:r>
      <w:r w:rsidR="00913461" w:rsidRPr="004D7DBD">
        <w:rPr>
          <w:rFonts w:ascii="Times New Roman" w:hAnsi="Times New Roman" w:cs="Times New Roman"/>
          <w:sz w:val="28"/>
          <w:szCs w:val="28"/>
        </w:rPr>
        <w:t>Thực trạng</w:t>
      </w:r>
    </w:p>
    <w:p w14:paraId="4FD12B31"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3. </w:t>
      </w:r>
      <w:r w:rsidR="00913461" w:rsidRPr="004D7DBD">
        <w:rPr>
          <w:rFonts w:ascii="Times New Roman" w:hAnsi="Times New Roman" w:cs="Times New Roman"/>
          <w:sz w:val="28"/>
          <w:szCs w:val="28"/>
        </w:rPr>
        <w:t>Các biện pháp thực hiện</w:t>
      </w:r>
    </w:p>
    <w:p w14:paraId="2672D3CA"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4. </w:t>
      </w:r>
      <w:r w:rsidR="00913461" w:rsidRPr="004D7DBD">
        <w:rPr>
          <w:rFonts w:ascii="Times New Roman" w:hAnsi="Times New Roman" w:cs="Times New Roman"/>
          <w:sz w:val="28"/>
          <w:szCs w:val="28"/>
        </w:rPr>
        <w:t>Thực nghiệm sư phạm</w:t>
      </w:r>
    </w:p>
    <w:p w14:paraId="1E33AFD2" w14:textId="77777777" w:rsidR="00913461" w:rsidRPr="004D7DBD" w:rsidRDefault="0091346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b/>
          <w:sz w:val="28"/>
          <w:szCs w:val="28"/>
        </w:rPr>
        <w:t>III. KẾT LUẬN VÀ KIẾN NGHỊ</w:t>
      </w:r>
    </w:p>
    <w:p w14:paraId="3FECD10C" w14:textId="77777777" w:rsidR="00913461" w:rsidRPr="004D7DBD" w:rsidRDefault="000A344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sz w:val="28"/>
          <w:szCs w:val="28"/>
        </w:rPr>
        <w:t>1.</w:t>
      </w:r>
      <w:r w:rsidRPr="004D7DBD">
        <w:rPr>
          <w:rFonts w:ascii="Times New Roman" w:hAnsi="Times New Roman" w:cs="Times New Roman"/>
          <w:b/>
          <w:sz w:val="28"/>
          <w:szCs w:val="28"/>
        </w:rPr>
        <w:t xml:space="preserve"> </w:t>
      </w:r>
      <w:r w:rsidR="00913461" w:rsidRPr="004D7DBD">
        <w:rPr>
          <w:rFonts w:ascii="Times New Roman" w:hAnsi="Times New Roman" w:cs="Times New Roman"/>
          <w:sz w:val="28"/>
          <w:szCs w:val="28"/>
        </w:rPr>
        <w:t>Ưu điểm và hạn chế của biện pháp</w:t>
      </w:r>
    </w:p>
    <w:p w14:paraId="7B1C9751"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2. </w:t>
      </w:r>
      <w:r w:rsidR="00913461" w:rsidRPr="004D7DBD">
        <w:rPr>
          <w:rFonts w:ascii="Times New Roman" w:hAnsi="Times New Roman" w:cs="Times New Roman"/>
          <w:sz w:val="28"/>
          <w:szCs w:val="28"/>
        </w:rPr>
        <w:t>Phương hướng khắc phục các hạn chế</w:t>
      </w:r>
    </w:p>
    <w:p w14:paraId="12E5F617" w14:textId="77777777" w:rsidR="00913461"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3. </w:t>
      </w:r>
      <w:r w:rsidR="00913461" w:rsidRPr="004D7DBD">
        <w:rPr>
          <w:rFonts w:ascii="Times New Roman" w:hAnsi="Times New Roman" w:cs="Times New Roman"/>
          <w:sz w:val="28"/>
          <w:szCs w:val="28"/>
        </w:rPr>
        <w:t>Khả năng triển khai rộng rãi biện pháp</w:t>
      </w:r>
    </w:p>
    <w:p w14:paraId="1B1E86FB" w14:textId="77777777" w:rsidR="00AA57BF" w:rsidRPr="004D7DBD" w:rsidRDefault="000A3441" w:rsidP="003F60CD">
      <w:pPr>
        <w:spacing w:before="120" w:after="120" w:line="276" w:lineRule="auto"/>
        <w:jc w:val="both"/>
        <w:rPr>
          <w:rFonts w:ascii="Times New Roman" w:hAnsi="Times New Roman" w:cs="Times New Roman"/>
          <w:sz w:val="28"/>
          <w:szCs w:val="28"/>
        </w:rPr>
      </w:pPr>
      <w:r w:rsidRPr="004D7DBD">
        <w:rPr>
          <w:rFonts w:ascii="Times New Roman" w:hAnsi="Times New Roman" w:cs="Times New Roman"/>
          <w:sz w:val="28"/>
          <w:szCs w:val="28"/>
        </w:rPr>
        <w:t xml:space="preserve">4. </w:t>
      </w:r>
      <w:r w:rsidR="00AA57BF" w:rsidRPr="004D7DBD">
        <w:rPr>
          <w:rFonts w:ascii="Times New Roman" w:hAnsi="Times New Roman" w:cs="Times New Roman"/>
          <w:sz w:val="28"/>
          <w:szCs w:val="28"/>
        </w:rPr>
        <w:t>Kiến nghị</w:t>
      </w:r>
    </w:p>
    <w:p w14:paraId="7D2D0E9E" w14:textId="77777777" w:rsidR="00913461" w:rsidRPr="004D7DBD" w:rsidRDefault="00913461" w:rsidP="003F60CD">
      <w:pPr>
        <w:spacing w:before="120" w:after="120" w:line="276" w:lineRule="auto"/>
        <w:jc w:val="both"/>
        <w:rPr>
          <w:rFonts w:ascii="Times New Roman" w:hAnsi="Times New Roman" w:cs="Times New Roman"/>
          <w:b/>
          <w:sz w:val="28"/>
          <w:szCs w:val="28"/>
        </w:rPr>
      </w:pPr>
      <w:r w:rsidRPr="004D7DBD">
        <w:rPr>
          <w:rFonts w:ascii="Times New Roman" w:hAnsi="Times New Roman" w:cs="Times New Roman"/>
          <w:b/>
          <w:sz w:val="28"/>
          <w:szCs w:val="28"/>
        </w:rPr>
        <w:t>IV. TÀI LIỆU THAM KHẢO</w:t>
      </w:r>
    </w:p>
    <w:p w14:paraId="4496AF85" w14:textId="77777777" w:rsidR="00913461" w:rsidRPr="004D7DBD" w:rsidRDefault="00913461" w:rsidP="00913461">
      <w:pPr>
        <w:pStyle w:val="NormalWeb"/>
        <w:shd w:val="clear" w:color="auto" w:fill="FFFFFF"/>
        <w:spacing w:after="150"/>
        <w:rPr>
          <w:rFonts w:ascii="Times New Roman" w:hAnsi="Times New Roman" w:cs="Times New Roman"/>
          <w:b/>
          <w:color w:val="ED7D31" w:themeColor="accent2"/>
          <w:sz w:val="28"/>
          <w:szCs w:val="28"/>
        </w:rPr>
      </w:pPr>
    </w:p>
    <w:p w14:paraId="63D85F59"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7ECED7F5"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603FD128"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0B47CED1"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5CD5CEE3"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116EC5B1" w14:textId="77777777" w:rsidR="006C7016" w:rsidRDefault="006C7016" w:rsidP="00762610">
      <w:pPr>
        <w:pStyle w:val="NormalWeb"/>
        <w:shd w:val="clear" w:color="auto" w:fill="FFFFFF"/>
        <w:spacing w:after="150"/>
        <w:jc w:val="center"/>
        <w:rPr>
          <w:rFonts w:ascii="Times New Roman" w:hAnsi="Times New Roman" w:cs="Times New Roman"/>
          <w:b/>
          <w:color w:val="ED7D31" w:themeColor="accent2"/>
          <w:sz w:val="28"/>
          <w:szCs w:val="28"/>
        </w:rPr>
      </w:pPr>
    </w:p>
    <w:p w14:paraId="68C411FB" w14:textId="77777777" w:rsidR="00EE65DE" w:rsidRDefault="00EE65DE" w:rsidP="009E04BC">
      <w:pPr>
        <w:pStyle w:val="NormalWeb"/>
        <w:shd w:val="clear" w:color="auto" w:fill="FFFFFF"/>
        <w:spacing w:after="150"/>
        <w:rPr>
          <w:rFonts w:ascii="Times New Roman" w:hAnsi="Times New Roman" w:cs="Times New Roman"/>
          <w:b/>
          <w:color w:val="ED7D31" w:themeColor="accent2"/>
          <w:sz w:val="28"/>
          <w:szCs w:val="28"/>
        </w:rPr>
      </w:pPr>
    </w:p>
    <w:p w14:paraId="3277D32F" w14:textId="77777777" w:rsidR="009E04BC" w:rsidRDefault="009E04BC" w:rsidP="009E04BC">
      <w:pPr>
        <w:pStyle w:val="NormalWeb"/>
        <w:shd w:val="clear" w:color="auto" w:fill="FFFFFF"/>
        <w:spacing w:after="150"/>
        <w:rPr>
          <w:rFonts w:ascii="Times New Roman" w:hAnsi="Times New Roman" w:cs="Times New Roman"/>
          <w:b/>
          <w:color w:val="ED7D31" w:themeColor="accent2"/>
          <w:sz w:val="28"/>
          <w:szCs w:val="28"/>
        </w:rPr>
      </w:pPr>
    </w:p>
    <w:p w14:paraId="0BE2B88E" w14:textId="77777777" w:rsidR="0003082E" w:rsidRDefault="0003082E" w:rsidP="009E04BC">
      <w:pPr>
        <w:pStyle w:val="NormalWeb"/>
        <w:shd w:val="clear" w:color="auto" w:fill="FFFFFF"/>
        <w:spacing w:after="150"/>
        <w:rPr>
          <w:rFonts w:ascii="Times New Roman" w:hAnsi="Times New Roman" w:cs="Times New Roman"/>
          <w:b/>
          <w:color w:val="ED7D31" w:themeColor="accent2"/>
          <w:sz w:val="28"/>
          <w:szCs w:val="28"/>
        </w:rPr>
      </w:pPr>
    </w:p>
    <w:p w14:paraId="2BCA234C" w14:textId="77777777" w:rsidR="006C7016" w:rsidRDefault="006C7016" w:rsidP="003F60CD">
      <w:pPr>
        <w:pStyle w:val="NormalWeb"/>
        <w:shd w:val="clear" w:color="auto" w:fill="FFFFFF"/>
        <w:spacing w:after="150"/>
        <w:rPr>
          <w:rFonts w:ascii="Times New Roman" w:hAnsi="Times New Roman" w:cs="Times New Roman"/>
          <w:b/>
          <w:color w:val="ED7D31" w:themeColor="accent2"/>
          <w:sz w:val="28"/>
          <w:szCs w:val="28"/>
        </w:rPr>
      </w:pPr>
    </w:p>
    <w:p w14:paraId="00C900F3" w14:textId="65D60CBF" w:rsidR="00472B44" w:rsidRDefault="00472B44" w:rsidP="001A1ED9">
      <w:pPr>
        <w:pStyle w:val="NormalWeb"/>
        <w:shd w:val="clear" w:color="auto" w:fill="FFFFFF"/>
        <w:jc w:val="center"/>
        <w:rPr>
          <w:rFonts w:ascii="Times New Roman" w:hAnsi="Times New Roman" w:cs="Times New Roman"/>
          <w:b/>
          <w:bCs/>
          <w:sz w:val="26"/>
          <w:szCs w:val="26"/>
        </w:rPr>
      </w:pPr>
      <w:r w:rsidRPr="00472B44">
        <w:rPr>
          <w:rFonts w:ascii="Times New Roman" w:hAnsi="Times New Roman" w:cs="Times New Roman"/>
          <w:b/>
          <w:bCs/>
          <w:sz w:val="26"/>
          <w:szCs w:val="26"/>
        </w:rPr>
        <w:t>BIỆN PHÁP</w:t>
      </w:r>
      <w:r>
        <w:rPr>
          <w:rFonts w:ascii="Times New Roman" w:hAnsi="Times New Roman" w:cs="Times New Roman"/>
          <w:b/>
          <w:bCs/>
          <w:sz w:val="26"/>
          <w:szCs w:val="26"/>
        </w:rPr>
        <w:t xml:space="preserve"> </w:t>
      </w:r>
      <w:r w:rsidRPr="00472B44">
        <w:rPr>
          <w:rFonts w:ascii="Times New Roman" w:hAnsi="Times New Roman" w:cs="Times New Roman"/>
          <w:b/>
          <w:bCs/>
          <w:sz w:val="26"/>
          <w:szCs w:val="26"/>
        </w:rPr>
        <w:t>NÂNG CAO HỨNG THÚ HỌC TẬP CHO HỌC SINH</w:t>
      </w:r>
    </w:p>
    <w:p w14:paraId="2A2340C7" w14:textId="7C8B22F5" w:rsidR="00472B44" w:rsidRDefault="00472B44" w:rsidP="001A1ED9">
      <w:pPr>
        <w:pStyle w:val="NormalWeb"/>
        <w:shd w:val="clear" w:color="auto" w:fill="FFFFFF"/>
        <w:jc w:val="center"/>
        <w:rPr>
          <w:rFonts w:ascii="Times New Roman" w:hAnsi="Times New Roman" w:cs="Times New Roman"/>
          <w:b/>
          <w:sz w:val="26"/>
          <w:szCs w:val="26"/>
        </w:rPr>
      </w:pPr>
      <w:r w:rsidRPr="00472B44">
        <w:rPr>
          <w:rFonts w:ascii="Times New Roman" w:hAnsi="Times New Roman" w:cs="Times New Roman"/>
          <w:b/>
          <w:bCs/>
          <w:sz w:val="26"/>
          <w:szCs w:val="26"/>
        </w:rPr>
        <w:t>Ở BỘ MÔN NGỮ VĂN LỚP 6</w:t>
      </w:r>
    </w:p>
    <w:p w14:paraId="4613B69F" w14:textId="77777777" w:rsidR="000225A9" w:rsidRPr="00007E58" w:rsidRDefault="00D077BF" w:rsidP="00D80BA9">
      <w:pPr>
        <w:pStyle w:val="NormalWeb"/>
        <w:shd w:val="clear" w:color="auto" w:fill="FFFFFF"/>
        <w:ind w:firstLine="720"/>
        <w:jc w:val="both"/>
        <w:rPr>
          <w:rFonts w:ascii="Times New Roman" w:hAnsi="Times New Roman" w:cs="Times New Roman"/>
          <w:b/>
          <w:sz w:val="26"/>
          <w:szCs w:val="26"/>
        </w:rPr>
      </w:pPr>
      <w:r w:rsidRPr="00007E58">
        <w:rPr>
          <w:rFonts w:ascii="Times New Roman" w:hAnsi="Times New Roman" w:cs="Times New Roman"/>
          <w:b/>
          <w:sz w:val="26"/>
          <w:szCs w:val="26"/>
        </w:rPr>
        <w:t>I. LỜI NÓI ĐẦU</w:t>
      </w:r>
    </w:p>
    <w:p w14:paraId="7D51D689" w14:textId="77777777" w:rsidR="00F04450" w:rsidRPr="00A2318B" w:rsidRDefault="00D077BF" w:rsidP="00D80BA9">
      <w:pPr>
        <w:pStyle w:val="Heading3"/>
        <w:spacing w:before="0" w:after="0" w:line="240" w:lineRule="auto"/>
        <w:ind w:firstLine="720"/>
        <w:jc w:val="both"/>
        <w:rPr>
          <w:rFonts w:ascii="Times New Roman" w:hAnsi="Times New Roman" w:cs="Times New Roman"/>
          <w:bCs w:val="0"/>
          <w:sz w:val="26"/>
          <w:szCs w:val="26"/>
        </w:rPr>
      </w:pPr>
      <w:r w:rsidRPr="00A2318B">
        <w:rPr>
          <w:rFonts w:ascii="Times New Roman" w:hAnsi="Times New Roman" w:cs="Times New Roman"/>
          <w:bCs w:val="0"/>
          <w:sz w:val="26"/>
          <w:szCs w:val="26"/>
        </w:rPr>
        <w:t xml:space="preserve">1. </w:t>
      </w:r>
      <w:r w:rsidR="00F04450" w:rsidRPr="00A2318B">
        <w:rPr>
          <w:rFonts w:ascii="Times New Roman" w:hAnsi="Times New Roman" w:cs="Times New Roman"/>
          <w:bCs w:val="0"/>
          <w:sz w:val="26"/>
          <w:szCs w:val="26"/>
        </w:rPr>
        <w:t>Tính cấp thiết</w:t>
      </w:r>
    </w:p>
    <w:p w14:paraId="36610032" w14:textId="5D590156" w:rsidR="002519C6" w:rsidRPr="00A2318B" w:rsidRDefault="002519C6" w:rsidP="00D80BA9">
      <w:pPr>
        <w:jc w:val="both"/>
        <w:rPr>
          <w:rFonts w:ascii="Times New Roman" w:hAnsi="Times New Roman" w:cs="Times New Roman"/>
          <w:sz w:val="26"/>
          <w:szCs w:val="26"/>
        </w:rPr>
      </w:pPr>
      <w:r w:rsidRPr="00A2318B">
        <w:rPr>
          <w:rFonts w:ascii="Times New Roman" w:hAnsi="Times New Roman" w:cs="Times New Roman"/>
          <w:sz w:val="26"/>
          <w:szCs w:val="26"/>
        </w:rPr>
        <w:t xml:space="preserve">                Ngữ văn là môn học có vai trò quan trọng trong toàn bộ chương trình giáo dục Việt Nam nói chung và trong chương trình THCS nói riêng. Môn Ngữ văn không chỉ giúp các em trau đồi và phát triển khả năng sử dụng tiếng Việt mà còn giúp các em bồi dưỡng tâm hồn, tìm hiểu về những giá trị văn học đẹp của văn học dân tộc, của văn học thế giới. Học tốt môn văn học còn giúp các em học sinh phát triển và rèn luyện các kỹ năng xã hội cần thiết, giúp các em tự tin hơn trong quá trình học tập của mình. Hơn thế nữa việc đổi mới phương pháp dạy và học phù hợp với xu thế phát triển của xã hội. Dạy học theo hướng “Tích cực hoá” lấy hoạt động học tập của học sinh làm trung tâm, vai trò của người thầy là người tổ chức – chủ đạo, học trò là người chủ động khám phá – lĩnh hội kiến thức.Vấn đề tích hợp là nội dung quan trọng không thể thiếu trong việc đổi mới thay sách, đổi mới phương pháp giảng dạy trong nhà trường hiện nay. Vì vậy đòi hỏi người dạy phải linh hoạt vận dụng nhiều biện pháp, thao tác, kỹ năng để giảng dạy tốt hơn. Song vấn đề tích hợp quá còn mới mẻ, còn khó khăn của giáo viên trong sự đổi mới phương pháp giảng dạy tích cực hoá hoạt động học tập của học sinh nhằm nâng cao giáo dục toàn diện cho học sinh.</w:t>
      </w:r>
      <w:r w:rsidRPr="00A2318B">
        <w:rPr>
          <w:rFonts w:ascii="Times New Roman" w:hAnsi="Times New Roman" w:cs="Times New Roman"/>
          <w:sz w:val="26"/>
          <w:szCs w:val="26"/>
        </w:rPr>
        <w:br/>
      </w:r>
      <w:r w:rsidR="00BA2061" w:rsidRPr="00A2318B">
        <w:rPr>
          <w:rFonts w:ascii="Times New Roman" w:hAnsi="Times New Roman" w:cs="Times New Roman"/>
          <w:sz w:val="26"/>
          <w:szCs w:val="26"/>
        </w:rPr>
        <w:t xml:space="preserve">            </w:t>
      </w:r>
      <w:r w:rsidRPr="00A2318B">
        <w:rPr>
          <w:rFonts w:ascii="Times New Roman" w:hAnsi="Times New Roman" w:cs="Times New Roman"/>
          <w:sz w:val="26"/>
          <w:szCs w:val="26"/>
        </w:rPr>
        <w:t xml:space="preserve">Từ kết quả đạt được cũng như từ yêu cầu thực tiễn tôi đã lựa chọn đề tài: </w:t>
      </w:r>
      <w:r w:rsidRPr="00A2318B">
        <w:rPr>
          <w:rFonts w:ascii="Times New Roman" w:hAnsi="Times New Roman" w:cs="Times New Roman"/>
          <w:b/>
          <w:bCs/>
          <w:i/>
          <w:iCs/>
          <w:sz w:val="26"/>
          <w:szCs w:val="26"/>
        </w:rPr>
        <w:t>“Nâng</w:t>
      </w:r>
      <w:r w:rsidR="00522AA6" w:rsidRPr="00A2318B">
        <w:rPr>
          <w:rFonts w:ascii="Times New Roman" w:hAnsi="Times New Roman" w:cs="Times New Roman"/>
          <w:b/>
          <w:bCs/>
          <w:i/>
          <w:iCs/>
          <w:sz w:val="26"/>
          <w:szCs w:val="26"/>
        </w:rPr>
        <w:t xml:space="preserve"> </w:t>
      </w:r>
      <w:r w:rsidRPr="00A2318B">
        <w:rPr>
          <w:rFonts w:ascii="Times New Roman" w:hAnsi="Times New Roman" w:cs="Times New Roman"/>
          <w:b/>
          <w:bCs/>
          <w:i/>
          <w:iCs/>
          <w:sz w:val="26"/>
          <w:szCs w:val="26"/>
        </w:rPr>
        <w:t>cao hứng thú học tập cho học sinh ở bộ môn Ngữ văn lớp 6”</w:t>
      </w:r>
      <w:r w:rsidR="008659AF" w:rsidRPr="00A2318B">
        <w:rPr>
          <w:rFonts w:ascii="TimesNewRomanPSMT" w:hAnsi="TimesNewRomanPSMT"/>
          <w:color w:val="000000"/>
          <w:sz w:val="26"/>
          <w:szCs w:val="26"/>
        </w:rPr>
        <w:t xml:space="preserve"> </w:t>
      </w:r>
      <w:r w:rsidR="008659AF" w:rsidRPr="00A2318B">
        <w:rPr>
          <w:rFonts w:ascii="Times New Roman" w:hAnsi="Times New Roman" w:cs="Times New Roman"/>
          <w:sz w:val="26"/>
          <w:szCs w:val="26"/>
        </w:rPr>
        <w:t>với mong muốn góp một phần kinh nghiệm của bản thân nhằm thực hiện có hiệu quả công tác đổi mới phương pháp dạy học, nhất là trong việc nâng cao hứng thú học tập cho học sinh đối với môn Ngữ văn 6.</w:t>
      </w:r>
    </w:p>
    <w:p w14:paraId="4A9A40DE" w14:textId="50D85045" w:rsidR="008659AF" w:rsidRPr="00A2318B" w:rsidRDefault="00D077BF" w:rsidP="00D80BA9">
      <w:pPr>
        <w:pStyle w:val="Heading3"/>
        <w:spacing w:before="0" w:after="0" w:line="240" w:lineRule="auto"/>
        <w:jc w:val="both"/>
        <w:rPr>
          <w:rFonts w:ascii="Times New Roman" w:hAnsi="Times New Roman" w:cs="Times New Roman"/>
          <w:sz w:val="26"/>
          <w:szCs w:val="26"/>
        </w:rPr>
      </w:pPr>
      <w:r w:rsidRPr="00A2318B">
        <w:rPr>
          <w:rFonts w:ascii="Times New Roman" w:hAnsi="Times New Roman" w:cs="Times New Roman"/>
          <w:sz w:val="26"/>
          <w:szCs w:val="26"/>
          <w:lang w:eastAsia="vi-VN"/>
        </w:rPr>
        <w:t xml:space="preserve"> </w:t>
      </w:r>
      <w:r w:rsidR="00F04450" w:rsidRPr="00A2318B">
        <w:rPr>
          <w:rFonts w:ascii="Times New Roman" w:hAnsi="Times New Roman" w:cs="Times New Roman"/>
          <w:sz w:val="26"/>
          <w:szCs w:val="26"/>
          <w:lang w:eastAsia="vi-VN"/>
        </w:rPr>
        <w:t xml:space="preserve">  </w:t>
      </w:r>
      <w:bookmarkStart w:id="0" w:name="_Toc96892744"/>
      <w:r w:rsidR="00BA2061" w:rsidRPr="00A2318B">
        <w:rPr>
          <w:rFonts w:ascii="Times New Roman" w:hAnsi="Times New Roman" w:cs="Times New Roman"/>
          <w:sz w:val="26"/>
          <w:szCs w:val="26"/>
          <w:lang w:eastAsia="vi-VN"/>
        </w:rPr>
        <w:t xml:space="preserve">         </w:t>
      </w:r>
      <w:r w:rsidR="002C64B6" w:rsidRPr="00A2318B">
        <w:rPr>
          <w:rFonts w:ascii="Times New Roman" w:hAnsi="Times New Roman" w:cs="Times New Roman"/>
          <w:bCs w:val="0"/>
          <w:sz w:val="26"/>
          <w:szCs w:val="26"/>
        </w:rPr>
        <w:t>2</w:t>
      </w:r>
      <w:r w:rsidR="008D3194" w:rsidRPr="00A2318B">
        <w:rPr>
          <w:rFonts w:ascii="Times New Roman" w:hAnsi="Times New Roman" w:cs="Times New Roman"/>
          <w:bCs w:val="0"/>
          <w:sz w:val="26"/>
          <w:szCs w:val="26"/>
          <w:lang w:val="vi-VN"/>
        </w:rPr>
        <w:t>.</w:t>
      </w:r>
      <w:r w:rsidR="008D3194" w:rsidRPr="00A2318B">
        <w:rPr>
          <w:rFonts w:ascii="Times New Roman" w:hAnsi="Times New Roman" w:cs="Times New Roman"/>
          <w:bCs w:val="0"/>
          <w:sz w:val="26"/>
          <w:szCs w:val="26"/>
        </w:rPr>
        <w:t xml:space="preserve"> </w:t>
      </w:r>
      <w:r w:rsidR="008D3194" w:rsidRPr="00A2318B">
        <w:rPr>
          <w:rFonts w:ascii="Times New Roman" w:hAnsi="Times New Roman" w:cs="Times New Roman"/>
          <w:sz w:val="26"/>
          <w:szCs w:val="26"/>
          <w:lang w:val="vi-VN"/>
        </w:rPr>
        <w:t xml:space="preserve">Mục </w:t>
      </w:r>
      <w:r w:rsidR="00DD6F2F" w:rsidRPr="00A2318B">
        <w:rPr>
          <w:rFonts w:ascii="Times New Roman" w:hAnsi="Times New Roman" w:cs="Times New Roman"/>
          <w:sz w:val="26"/>
          <w:szCs w:val="26"/>
        </w:rPr>
        <w:t>tiêu</w:t>
      </w:r>
      <w:bookmarkEnd w:id="0"/>
    </w:p>
    <w:p w14:paraId="2C03A638" w14:textId="5424425A" w:rsidR="000225A9" w:rsidRPr="00A2318B" w:rsidRDefault="00EE65DE" w:rsidP="00D80BA9">
      <w:pPr>
        <w:pStyle w:val="ListParagraph"/>
        <w:ind w:left="-142"/>
        <w:jc w:val="both"/>
        <w:rPr>
          <w:b/>
          <w:bCs/>
          <w:sz w:val="26"/>
          <w:szCs w:val="26"/>
        </w:rPr>
      </w:pPr>
      <w:r w:rsidRPr="00A2318B">
        <w:rPr>
          <w:sz w:val="26"/>
          <w:szCs w:val="26"/>
        </w:rPr>
        <w:t xml:space="preserve">    </w:t>
      </w:r>
      <w:r w:rsidR="00871766" w:rsidRPr="00A2318B">
        <w:rPr>
          <w:sz w:val="26"/>
          <w:szCs w:val="26"/>
        </w:rPr>
        <w:tab/>
      </w:r>
      <w:r w:rsidR="007B125A" w:rsidRPr="00A2318B">
        <w:rPr>
          <w:sz w:val="26"/>
          <w:szCs w:val="26"/>
        </w:rPr>
        <w:t xml:space="preserve">Trong quá trình công tác, tôi nhận thấy </w:t>
      </w:r>
      <w:r w:rsidR="00777A70" w:rsidRPr="00A2318B">
        <w:rPr>
          <w:sz w:val="26"/>
          <w:szCs w:val="26"/>
        </w:rPr>
        <w:t>việc</w:t>
      </w:r>
      <w:r w:rsidR="007B125A" w:rsidRPr="00A2318B">
        <w:rPr>
          <w:color w:val="FF0000"/>
          <w:sz w:val="26"/>
          <w:szCs w:val="26"/>
        </w:rPr>
        <w:t xml:space="preserve"> </w:t>
      </w:r>
      <w:r w:rsidR="00777A70" w:rsidRPr="00A2318B">
        <w:rPr>
          <w:sz w:val="26"/>
          <w:szCs w:val="26"/>
        </w:rPr>
        <w:t>nâng cao hứng thú học tập cho học sinh</w:t>
      </w:r>
      <w:r w:rsidR="007B125A" w:rsidRPr="00A2318B">
        <w:rPr>
          <w:sz w:val="26"/>
          <w:szCs w:val="26"/>
          <w:lang w:val="vi-VN"/>
        </w:rPr>
        <w:t xml:space="preserve"> </w:t>
      </w:r>
      <w:r w:rsidR="007B125A" w:rsidRPr="00A2318B">
        <w:rPr>
          <w:sz w:val="26"/>
          <w:szCs w:val="26"/>
        </w:rPr>
        <w:t xml:space="preserve">là rất quan trọng, song </w:t>
      </w:r>
      <w:r w:rsidR="00733AF9" w:rsidRPr="00A2318B">
        <w:rPr>
          <w:sz w:val="26"/>
          <w:szCs w:val="26"/>
        </w:rPr>
        <w:t>làm</w:t>
      </w:r>
      <w:r w:rsidR="007B125A" w:rsidRPr="00A2318B">
        <w:rPr>
          <w:sz w:val="26"/>
          <w:szCs w:val="26"/>
        </w:rPr>
        <w:t xml:space="preserve"> như thế nào để đạt hiệu quả là một vấn đề mà tôi cũng như rất nhiều GV luôn trăn trở vì vậy tôi đã luôn suy nghĩ để </w:t>
      </w:r>
      <w:r w:rsidR="00733AF9" w:rsidRPr="00A2318B">
        <w:rPr>
          <w:sz w:val="26"/>
          <w:szCs w:val="26"/>
        </w:rPr>
        <w:t>t</w:t>
      </w:r>
      <w:r w:rsidR="00777A70" w:rsidRPr="00A2318B">
        <w:rPr>
          <w:sz w:val="26"/>
          <w:szCs w:val="26"/>
        </w:rPr>
        <w:t>ránh được cách dạy học thụ động trước đây, giúp học sinh  phát huy được tính chủ động, sáng tạo. Và quan trọng hơn học sinh được rèn luyện thêm nhiều kĩ năng mềm. Từ đó giúp các em phát triển toàn toàn diện cả năng lực và phẩm chất.</w:t>
      </w:r>
    </w:p>
    <w:p w14:paraId="2367B33E" w14:textId="7744C283" w:rsidR="003E1D98" w:rsidRDefault="00D80BA9" w:rsidP="00D80BA9">
      <w:pPr>
        <w:ind w:left="-180"/>
        <w:jc w:val="both"/>
        <w:rPr>
          <w:rFonts w:ascii="Times New Roman" w:hAnsi="Times New Roman" w:cs="Times New Roman"/>
          <w:b/>
          <w:sz w:val="26"/>
          <w:szCs w:val="26"/>
        </w:rPr>
      </w:pPr>
      <w:r>
        <w:rPr>
          <w:rFonts w:ascii="Times New Roman" w:hAnsi="Times New Roman" w:cs="Times New Roman"/>
          <w:b/>
          <w:sz w:val="26"/>
          <w:szCs w:val="26"/>
        </w:rPr>
        <w:t xml:space="preserve">         </w:t>
      </w:r>
      <w:r w:rsidR="00EE65DE" w:rsidRPr="00007E58">
        <w:rPr>
          <w:rFonts w:ascii="Times New Roman" w:hAnsi="Times New Roman" w:cs="Times New Roman"/>
          <w:b/>
          <w:sz w:val="26"/>
          <w:szCs w:val="26"/>
        </w:rPr>
        <w:t>3. Đối tượng và Phương pháp thực hiện</w:t>
      </w:r>
    </w:p>
    <w:p w14:paraId="4B0010BB" w14:textId="77777777" w:rsidR="003E1D98" w:rsidRPr="00A2318B" w:rsidRDefault="00EE65DE" w:rsidP="00D80BA9">
      <w:pPr>
        <w:ind w:left="-180"/>
        <w:jc w:val="both"/>
        <w:rPr>
          <w:rFonts w:ascii="Times New Roman" w:hAnsi="Times New Roman" w:cs="Times New Roman"/>
          <w:b/>
          <w:sz w:val="26"/>
          <w:szCs w:val="26"/>
        </w:rPr>
      </w:pPr>
      <w:r w:rsidRPr="00A2318B">
        <w:rPr>
          <w:rFonts w:ascii="Times New Roman" w:hAnsi="Times New Roman" w:cs="Times New Roman"/>
          <w:sz w:val="26"/>
          <w:szCs w:val="26"/>
        </w:rPr>
        <w:t>- Đối tượ</w:t>
      </w:r>
      <w:r w:rsidR="00871766" w:rsidRPr="00A2318B">
        <w:rPr>
          <w:rFonts w:ascii="Times New Roman" w:hAnsi="Times New Roman" w:cs="Times New Roman"/>
          <w:sz w:val="26"/>
          <w:szCs w:val="26"/>
        </w:rPr>
        <w:t>ng</w:t>
      </w:r>
      <w:r w:rsidRPr="00A2318B">
        <w:rPr>
          <w:rFonts w:ascii="Times New Roman" w:hAnsi="Times New Roman" w:cs="Times New Roman"/>
          <w:sz w:val="26"/>
          <w:szCs w:val="26"/>
        </w:rPr>
        <w:t>: Học sinh khối 6</w:t>
      </w:r>
      <w:r w:rsidR="003E1D98" w:rsidRPr="00A2318B">
        <w:rPr>
          <w:rFonts w:ascii="Times New Roman" w:hAnsi="Times New Roman" w:cs="Times New Roman"/>
          <w:sz w:val="26"/>
          <w:szCs w:val="26"/>
        </w:rPr>
        <w:t xml:space="preserve"> </w:t>
      </w:r>
      <w:r w:rsidRPr="00A2318B">
        <w:rPr>
          <w:rFonts w:ascii="Times New Roman" w:hAnsi="Times New Roman" w:cs="Times New Roman"/>
          <w:sz w:val="26"/>
          <w:szCs w:val="26"/>
        </w:rPr>
        <w:t xml:space="preserve"> trường THCS T</w:t>
      </w:r>
      <w:r w:rsidR="002719FD" w:rsidRPr="00A2318B">
        <w:rPr>
          <w:rFonts w:ascii="Times New Roman" w:hAnsi="Times New Roman" w:cs="Times New Roman"/>
          <w:sz w:val="26"/>
          <w:szCs w:val="26"/>
        </w:rPr>
        <w:t>iên Thắng- Toàn Thắng</w:t>
      </w:r>
      <w:r w:rsidR="00871766" w:rsidRPr="00A2318B">
        <w:rPr>
          <w:rFonts w:ascii="Times New Roman" w:hAnsi="Times New Roman" w:cs="Times New Roman"/>
          <w:sz w:val="26"/>
          <w:szCs w:val="26"/>
        </w:rPr>
        <w:t>.</w:t>
      </w:r>
    </w:p>
    <w:p w14:paraId="60298576" w14:textId="77777777" w:rsidR="003E1D98" w:rsidRPr="00A2318B" w:rsidRDefault="00EE65DE"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rPr>
        <w:t>- Phương pháp thực hiện:</w:t>
      </w:r>
    </w:p>
    <w:p w14:paraId="71E0E892" w14:textId="0E344492" w:rsidR="003E1D98" w:rsidRPr="00A2318B" w:rsidRDefault="005411D8"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lang w:val="nl-NL"/>
        </w:rPr>
        <w:t>+ T</w:t>
      </w:r>
      <w:r w:rsidR="00ED7974" w:rsidRPr="00A2318B">
        <w:rPr>
          <w:rFonts w:ascii="Times New Roman" w:hAnsi="Times New Roman" w:cs="Times New Roman"/>
          <w:sz w:val="26"/>
          <w:szCs w:val="26"/>
          <w:lang w:val="nl-NL"/>
        </w:rPr>
        <w:t>ra cứu, t</w:t>
      </w:r>
      <w:r w:rsidRPr="00A2318B">
        <w:rPr>
          <w:rFonts w:ascii="Times New Roman" w:hAnsi="Times New Roman" w:cs="Times New Roman"/>
          <w:sz w:val="26"/>
          <w:szCs w:val="26"/>
          <w:lang w:val="nl-NL"/>
        </w:rPr>
        <w:t>h</w:t>
      </w:r>
      <w:r w:rsidR="00A70003" w:rsidRPr="00A2318B">
        <w:rPr>
          <w:rFonts w:ascii="Times New Roman" w:hAnsi="Times New Roman" w:cs="Times New Roman"/>
          <w:sz w:val="26"/>
          <w:szCs w:val="26"/>
          <w:lang w:val="nl-NL"/>
        </w:rPr>
        <w:t>ống kê số liệu.</w:t>
      </w:r>
    </w:p>
    <w:p w14:paraId="3CF013C7" w14:textId="77777777" w:rsidR="003E1D98" w:rsidRPr="00A2318B" w:rsidRDefault="005411D8"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lang w:val="nl-NL"/>
        </w:rPr>
        <w:t>+ Phương pháp điều tra: sử dụng kết quả điều tra của học sinh;</w:t>
      </w:r>
    </w:p>
    <w:p w14:paraId="3719E3C4" w14:textId="13E99FC2" w:rsidR="003E1D98" w:rsidRPr="00A2318B" w:rsidRDefault="005411D8"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lang w:val="nl-NL"/>
        </w:rPr>
        <w:t>+ Phương pháp động não</w:t>
      </w:r>
    </w:p>
    <w:p w14:paraId="3DE21EC7" w14:textId="6F3220A5" w:rsidR="003E1D98" w:rsidRPr="00A2318B" w:rsidRDefault="005411D8" w:rsidP="003E1D98">
      <w:pPr>
        <w:ind w:left="-180"/>
        <w:jc w:val="both"/>
        <w:rPr>
          <w:rFonts w:ascii="Times New Roman" w:hAnsi="Times New Roman" w:cs="Times New Roman"/>
          <w:b/>
          <w:sz w:val="26"/>
          <w:szCs w:val="26"/>
        </w:rPr>
      </w:pPr>
      <w:r w:rsidRPr="00A2318B">
        <w:rPr>
          <w:rFonts w:ascii="Times New Roman" w:hAnsi="Times New Roman" w:cs="Times New Roman"/>
          <w:sz w:val="26"/>
          <w:szCs w:val="26"/>
          <w:lang w:val="nl-NL"/>
        </w:rPr>
        <w:t>+ Quan sát khách quan</w:t>
      </w:r>
      <w:r w:rsidR="00123FBB" w:rsidRPr="00A2318B">
        <w:rPr>
          <w:rFonts w:ascii="Times New Roman" w:hAnsi="Times New Roman" w:cs="Times New Roman"/>
          <w:sz w:val="26"/>
          <w:szCs w:val="26"/>
          <w:lang w:val="nl-NL"/>
        </w:rPr>
        <w:t>.</w:t>
      </w:r>
    </w:p>
    <w:p w14:paraId="3FB9C955" w14:textId="26FA8DFE" w:rsidR="000225A9" w:rsidRPr="003E1D98" w:rsidRDefault="001A1ED9" w:rsidP="003E1D98">
      <w:pPr>
        <w:ind w:left="-180"/>
        <w:jc w:val="both"/>
        <w:rPr>
          <w:rFonts w:ascii="Times New Roman" w:hAnsi="Times New Roman" w:cs="Times New Roman"/>
          <w:b/>
          <w:sz w:val="26"/>
          <w:szCs w:val="26"/>
        </w:rPr>
      </w:pPr>
      <w:r>
        <w:rPr>
          <w:rFonts w:ascii="Times New Roman" w:hAnsi="Times New Roman" w:cs="Times New Roman"/>
          <w:b/>
          <w:bCs/>
          <w:sz w:val="26"/>
          <w:szCs w:val="26"/>
        </w:rPr>
        <w:t xml:space="preserve">        </w:t>
      </w:r>
      <w:r w:rsidR="002C64B6" w:rsidRPr="00007E58">
        <w:rPr>
          <w:rFonts w:ascii="Times New Roman" w:hAnsi="Times New Roman" w:cs="Times New Roman"/>
          <w:b/>
          <w:bCs/>
          <w:sz w:val="26"/>
          <w:szCs w:val="26"/>
        </w:rPr>
        <w:t>II</w:t>
      </w:r>
      <w:r w:rsidR="007B125A" w:rsidRPr="00007E58">
        <w:rPr>
          <w:rFonts w:ascii="Times New Roman" w:hAnsi="Times New Roman" w:cs="Times New Roman"/>
          <w:b/>
          <w:bCs/>
          <w:sz w:val="26"/>
          <w:szCs w:val="26"/>
        </w:rPr>
        <w:t xml:space="preserve">. </w:t>
      </w:r>
      <w:r w:rsidR="00762610" w:rsidRPr="00007E58">
        <w:rPr>
          <w:rFonts w:ascii="Times New Roman" w:hAnsi="Times New Roman" w:cs="Times New Roman"/>
          <w:b/>
          <w:bCs/>
          <w:sz w:val="26"/>
          <w:szCs w:val="26"/>
        </w:rPr>
        <w:t>NỘI DUNG BIỆN PHÁP</w:t>
      </w:r>
    </w:p>
    <w:p w14:paraId="556DA59C" w14:textId="31A3C9EB" w:rsidR="002903A1" w:rsidRDefault="002903A1" w:rsidP="003E1D98">
      <w:pPr>
        <w:numPr>
          <w:ilvl w:val="0"/>
          <w:numId w:val="27"/>
        </w:numPr>
        <w:ind w:left="630" w:hanging="270"/>
        <w:jc w:val="both"/>
        <w:rPr>
          <w:rFonts w:ascii="Times New Roman" w:hAnsi="Times New Roman" w:cs="Times New Roman"/>
          <w:b/>
          <w:bCs/>
          <w:sz w:val="26"/>
          <w:szCs w:val="26"/>
        </w:rPr>
      </w:pPr>
      <w:r w:rsidRPr="00007E58">
        <w:rPr>
          <w:rFonts w:ascii="Times New Roman" w:hAnsi="Times New Roman" w:cs="Times New Roman"/>
          <w:b/>
          <w:bCs/>
          <w:sz w:val="26"/>
          <w:szCs w:val="26"/>
        </w:rPr>
        <w:t>Cơ sở lí luận</w:t>
      </w:r>
    </w:p>
    <w:p w14:paraId="10F8BE28" w14:textId="466043DA" w:rsidR="005A5D3E" w:rsidRPr="005A5D3E" w:rsidRDefault="005A5D3E" w:rsidP="00572C2B">
      <w:pPr>
        <w:jc w:val="both"/>
        <w:rPr>
          <w:rFonts w:ascii="Times New Roman" w:hAnsi="Times New Roman" w:cs="Times New Roman"/>
          <w:sz w:val="26"/>
          <w:szCs w:val="26"/>
        </w:rPr>
      </w:pPr>
      <w:r>
        <w:rPr>
          <w:rFonts w:ascii="Times New Roman" w:hAnsi="Times New Roman" w:cs="Times New Roman"/>
          <w:sz w:val="26"/>
          <w:szCs w:val="26"/>
        </w:rPr>
        <w:t xml:space="preserve">            </w:t>
      </w:r>
      <w:r w:rsidRPr="005A5D3E">
        <w:rPr>
          <w:rFonts w:ascii="Times New Roman" w:hAnsi="Times New Roman" w:cs="Times New Roman"/>
          <w:sz w:val="26"/>
          <w:szCs w:val="26"/>
        </w:rPr>
        <w:t>Văn học là môn học quan trọng, được nhiều học sinh chú ý, nhất là đối với chương</w:t>
      </w:r>
      <w:r>
        <w:rPr>
          <w:rFonts w:ascii="Times New Roman" w:hAnsi="Times New Roman" w:cs="Times New Roman"/>
          <w:sz w:val="26"/>
          <w:szCs w:val="26"/>
        </w:rPr>
        <w:t xml:space="preserve"> </w:t>
      </w:r>
      <w:r w:rsidRPr="005A5D3E">
        <w:rPr>
          <w:rFonts w:ascii="Times New Roman" w:hAnsi="Times New Roman" w:cs="Times New Roman"/>
          <w:sz w:val="26"/>
          <w:szCs w:val="26"/>
        </w:rPr>
        <w:t>trình Ngữ văn lớp 6. Đây là môn học giúp các em rèn luyện khả năng sử dụng tiếng Việt</w:t>
      </w:r>
      <w:r>
        <w:rPr>
          <w:rFonts w:ascii="Times New Roman" w:hAnsi="Times New Roman" w:cs="Times New Roman"/>
          <w:sz w:val="26"/>
          <w:szCs w:val="26"/>
        </w:rPr>
        <w:t xml:space="preserve"> </w:t>
      </w:r>
      <w:r w:rsidRPr="005A5D3E">
        <w:rPr>
          <w:rFonts w:ascii="Times New Roman" w:hAnsi="Times New Roman" w:cs="Times New Roman"/>
          <w:sz w:val="26"/>
          <w:szCs w:val="26"/>
        </w:rPr>
        <w:t>cũng như rèn luyện những phẩm chất tốt đẹp, tinh thần yêu quê hương, yêu những giá</w:t>
      </w:r>
      <w:r>
        <w:rPr>
          <w:rFonts w:ascii="Times New Roman" w:hAnsi="Times New Roman" w:cs="Times New Roman"/>
          <w:sz w:val="26"/>
          <w:szCs w:val="26"/>
        </w:rPr>
        <w:t xml:space="preserve"> </w:t>
      </w:r>
      <w:r w:rsidRPr="005A5D3E">
        <w:rPr>
          <w:rFonts w:ascii="Times New Roman" w:hAnsi="Times New Roman" w:cs="Times New Roman"/>
          <w:sz w:val="26"/>
          <w:szCs w:val="26"/>
        </w:rPr>
        <w:t>trị tốt đẹp mà cha ông để lại. Với chương trình Ngữ văn lớp 6, các em học sinh cần hiểu</w:t>
      </w:r>
      <w:r>
        <w:rPr>
          <w:rFonts w:ascii="Times New Roman" w:hAnsi="Times New Roman" w:cs="Times New Roman"/>
          <w:sz w:val="26"/>
          <w:szCs w:val="26"/>
        </w:rPr>
        <w:t xml:space="preserve"> </w:t>
      </w:r>
      <w:r w:rsidRPr="005A5D3E">
        <w:rPr>
          <w:rFonts w:ascii="Times New Roman" w:hAnsi="Times New Roman" w:cs="Times New Roman"/>
          <w:sz w:val="26"/>
          <w:szCs w:val="26"/>
        </w:rPr>
        <w:t xml:space="preserve">được các dạng văn bản: truyện cổ tích, truyền thuyết,... nắm được cách </w:t>
      </w:r>
      <w:r w:rsidRPr="005A5D3E">
        <w:rPr>
          <w:rFonts w:ascii="Times New Roman" w:hAnsi="Times New Roman" w:cs="Times New Roman"/>
          <w:sz w:val="26"/>
          <w:szCs w:val="26"/>
        </w:rPr>
        <w:lastRenderedPageBreak/>
        <w:t>thực hiện các</w:t>
      </w:r>
      <w:r>
        <w:rPr>
          <w:rFonts w:ascii="Times New Roman" w:hAnsi="Times New Roman" w:cs="Times New Roman"/>
          <w:sz w:val="26"/>
          <w:szCs w:val="26"/>
        </w:rPr>
        <w:t xml:space="preserve"> </w:t>
      </w:r>
      <w:r w:rsidRPr="005A5D3E">
        <w:rPr>
          <w:rFonts w:ascii="Times New Roman" w:hAnsi="Times New Roman" w:cs="Times New Roman"/>
          <w:sz w:val="26"/>
          <w:szCs w:val="26"/>
        </w:rPr>
        <w:t>bài văn miêu tả, tự sự, thuyết minh,... Các em cũng cần sử dụng thành thạo các biện</w:t>
      </w:r>
      <w:r>
        <w:rPr>
          <w:rFonts w:ascii="Times New Roman" w:hAnsi="Times New Roman" w:cs="Times New Roman"/>
          <w:sz w:val="26"/>
          <w:szCs w:val="26"/>
        </w:rPr>
        <w:t xml:space="preserve"> </w:t>
      </w:r>
      <w:r w:rsidRPr="005A5D3E">
        <w:rPr>
          <w:rFonts w:ascii="Times New Roman" w:hAnsi="Times New Roman" w:cs="Times New Roman"/>
          <w:sz w:val="26"/>
          <w:szCs w:val="26"/>
        </w:rPr>
        <w:t>pháp tu từ cũng như có khả năng sử dụng từ vựng linh hoạt.Theo các nhà nghiên cứu giáo dục thì hiệu quả trong việc gây hứng thú cho</w:t>
      </w:r>
      <w:r>
        <w:rPr>
          <w:rFonts w:ascii="Times New Roman" w:hAnsi="Times New Roman" w:cs="Times New Roman"/>
          <w:sz w:val="26"/>
          <w:szCs w:val="26"/>
        </w:rPr>
        <w:t xml:space="preserve"> </w:t>
      </w:r>
      <w:r w:rsidRPr="005A5D3E">
        <w:rPr>
          <w:rFonts w:ascii="Times New Roman" w:hAnsi="Times New Roman" w:cs="Times New Roman"/>
          <w:sz w:val="26"/>
          <w:szCs w:val="26"/>
        </w:rPr>
        <w:t>học sinh trong giờ dạy</w:t>
      </w:r>
      <w:r>
        <w:rPr>
          <w:rFonts w:ascii="Times New Roman" w:hAnsi="Times New Roman" w:cs="Times New Roman"/>
          <w:sz w:val="26"/>
          <w:szCs w:val="26"/>
        </w:rPr>
        <w:t xml:space="preserve"> </w:t>
      </w:r>
      <w:r w:rsidRPr="005A5D3E">
        <w:rPr>
          <w:rFonts w:ascii="Times New Roman" w:hAnsi="Times New Roman" w:cs="Times New Roman"/>
          <w:sz w:val="26"/>
          <w:szCs w:val="26"/>
        </w:rPr>
        <w:t>ngữ văn nói lên trình độ giáo dục văn học của nhà trường</w:t>
      </w:r>
      <w:r>
        <w:rPr>
          <w:rFonts w:ascii="Times New Roman" w:hAnsi="Times New Roman" w:cs="Times New Roman"/>
          <w:sz w:val="26"/>
          <w:szCs w:val="26"/>
        </w:rPr>
        <w:t xml:space="preserve"> </w:t>
      </w:r>
      <w:r w:rsidRPr="005A5D3E">
        <w:rPr>
          <w:rFonts w:ascii="Times New Roman" w:hAnsi="Times New Roman" w:cs="Times New Roman"/>
          <w:sz w:val="26"/>
          <w:szCs w:val="26"/>
        </w:rPr>
        <w:t>nói chung và của từng giáo</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viên. Văn học làm say mê người học nếu người dạy tạo</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được sự hứng thú tự thân nơi người học. Người học văn cảm thụ được cái hay, cái</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đẹp trong từ ngữ, bố cục, vần điệu. ..khi có được sự hứng thú tìm hiểu và đưa đến</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cảm xúc. Cái khó của người dạy là làm thế nào truyền được cảm xúc của tác giả</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đến với người học.Vì vậy người giáo viên dạy văn không chỉ là người nghiên cứu</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khoa học mà còn phải là người nghệ sĩ, đạo diễn phải truyền cho học sinh mình</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ngọn lửa nhiệt huyết nghề nghiệp để hướng các em đến sự đồng cảm với thế giới</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văn học biết yêu, ghét, buồn, vui... hiểu rõ cái hay, cái đẹp ẩn chứa trong từng câu</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thơ, câu văn, có cảm xúc thực sự đồng điệu với cảm xúc của tác giả. Từ đó mở</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mang tri thức, hình thành nhân cách của học sinh, giúp cho các em sự hiểu biết</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phong phú về mọi mặt của cuộc sống con người, xã hội và đất nước. Bồi dưỡng cho</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các em một cuộc sống tâm hồn tươi đẹp, phong phú, rộng mở. Từ đó khơi dậy niềm</w:t>
      </w:r>
      <w:r w:rsidR="00FE4C73">
        <w:rPr>
          <w:rFonts w:ascii="Times New Roman" w:hAnsi="Times New Roman" w:cs="Times New Roman"/>
          <w:sz w:val="26"/>
          <w:szCs w:val="26"/>
        </w:rPr>
        <w:t xml:space="preserve"> </w:t>
      </w:r>
      <w:r w:rsidRPr="005A5D3E">
        <w:rPr>
          <w:rFonts w:ascii="Times New Roman" w:hAnsi="Times New Roman" w:cs="Times New Roman"/>
          <w:sz w:val="26"/>
          <w:szCs w:val="26"/>
        </w:rPr>
        <w:t>tự hào về đất nước, dân tộc mình và tình yêu cuộc sống</w:t>
      </w:r>
    </w:p>
    <w:p w14:paraId="55FABDFF" w14:textId="0524AED0" w:rsidR="00871766" w:rsidRDefault="007C7D1B" w:rsidP="00572C2B">
      <w:pPr>
        <w:jc w:val="both"/>
        <w:rPr>
          <w:rFonts w:ascii="Times New Roman" w:hAnsi="Times New Roman" w:cs="Times New Roman"/>
          <w:b/>
          <w:bCs/>
          <w:sz w:val="26"/>
          <w:szCs w:val="26"/>
        </w:rPr>
      </w:pPr>
      <w:r>
        <w:rPr>
          <w:rFonts w:ascii="Times New Roman" w:hAnsi="Times New Roman" w:cs="Times New Roman"/>
          <w:b/>
          <w:bCs/>
          <w:sz w:val="26"/>
          <w:szCs w:val="26"/>
        </w:rPr>
        <w:t xml:space="preserve">         2.</w:t>
      </w:r>
      <w:r w:rsidR="00762610" w:rsidRPr="00007E58">
        <w:rPr>
          <w:rFonts w:ascii="Times New Roman" w:hAnsi="Times New Roman" w:cs="Times New Roman"/>
          <w:b/>
          <w:bCs/>
          <w:sz w:val="26"/>
          <w:szCs w:val="26"/>
        </w:rPr>
        <w:t>Thực trạng</w:t>
      </w:r>
    </w:p>
    <w:p w14:paraId="60240072" w14:textId="0C88C884" w:rsidR="00FF4FC6" w:rsidRPr="000D407A" w:rsidRDefault="008C04B4" w:rsidP="00572C2B">
      <w:pPr>
        <w:jc w:val="both"/>
        <w:rPr>
          <w:rFonts w:ascii="Times New Roman" w:hAnsi="Times New Roman" w:cs="Times New Roman"/>
          <w:sz w:val="26"/>
          <w:szCs w:val="26"/>
        </w:rPr>
      </w:pPr>
      <w:r>
        <w:rPr>
          <w:rFonts w:ascii="Times New Roman" w:hAnsi="Times New Roman" w:cs="Times New Roman"/>
          <w:sz w:val="26"/>
          <w:szCs w:val="26"/>
        </w:rPr>
        <w:t xml:space="preserve">          </w:t>
      </w:r>
      <w:r w:rsidR="00FF4FC6" w:rsidRPr="00FF4FC6">
        <w:rPr>
          <w:rFonts w:ascii="Times New Roman" w:hAnsi="Times New Roman" w:cs="Times New Roman"/>
          <w:sz w:val="26"/>
          <w:szCs w:val="26"/>
        </w:rPr>
        <w:t>Trong quá trình tiến hành nghiên cứu và phân tích thực tiễn cá nhân tôi nhận thấy</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một số thuận lợi và khó khăn trong công tác giảng dạy môn Ngữ Văn</w:t>
      </w:r>
      <w:r w:rsidR="00FC0F46">
        <w:rPr>
          <w:rFonts w:ascii="Times New Roman" w:hAnsi="Times New Roman" w:cs="Times New Roman"/>
          <w:sz w:val="26"/>
          <w:szCs w:val="26"/>
        </w:rPr>
        <w:t xml:space="preserve"> 6</w:t>
      </w:r>
      <w:r w:rsidR="00FF4FC6" w:rsidRPr="00FF4FC6">
        <w:rPr>
          <w:rFonts w:ascii="Times New Roman" w:hAnsi="Times New Roman" w:cs="Times New Roman"/>
          <w:sz w:val="26"/>
          <w:szCs w:val="26"/>
        </w:rPr>
        <w:t xml:space="preserve"> tại trường THCS</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T</w:t>
      </w:r>
      <w:r w:rsidR="00FF4FC6">
        <w:rPr>
          <w:rFonts w:ascii="Times New Roman" w:hAnsi="Times New Roman" w:cs="Times New Roman"/>
          <w:sz w:val="26"/>
          <w:szCs w:val="26"/>
        </w:rPr>
        <w:t>iên Thắng- Toàn Thắng</w:t>
      </w:r>
      <w:r w:rsidR="00FF4FC6" w:rsidRPr="00FF4FC6">
        <w:rPr>
          <w:rFonts w:ascii="Times New Roman" w:hAnsi="Times New Roman" w:cs="Times New Roman"/>
          <w:sz w:val="26"/>
          <w:szCs w:val="26"/>
        </w:rPr>
        <w:t>.</w:t>
      </w:r>
      <w:r w:rsidR="00FF4FC6" w:rsidRPr="00FF4FC6">
        <w:rPr>
          <w:rFonts w:ascii="Times New Roman" w:hAnsi="Times New Roman" w:cs="Times New Roman"/>
          <w:sz w:val="26"/>
          <w:szCs w:val="26"/>
        </w:rPr>
        <w:br/>
      </w:r>
      <w:r w:rsidRPr="00086D66">
        <w:rPr>
          <w:rFonts w:ascii="Times New Roman" w:hAnsi="Times New Roman" w:cs="Times New Roman"/>
          <w:b/>
          <w:bCs/>
          <w:i/>
          <w:iCs/>
          <w:sz w:val="26"/>
          <w:szCs w:val="26"/>
        </w:rPr>
        <w:t xml:space="preserve">          </w:t>
      </w:r>
      <w:r w:rsidR="00FF4FC6" w:rsidRPr="00086D66">
        <w:rPr>
          <w:rFonts w:ascii="Times New Roman" w:hAnsi="Times New Roman" w:cs="Times New Roman"/>
          <w:b/>
          <w:bCs/>
          <w:i/>
          <w:iCs/>
          <w:sz w:val="26"/>
          <w:szCs w:val="26"/>
        </w:rPr>
        <w:t>Thuận lợi:</w:t>
      </w:r>
      <w:r w:rsidR="00FF4FC6" w:rsidRPr="00086D66">
        <w:rPr>
          <w:rFonts w:ascii="Times New Roman" w:hAnsi="Times New Roman" w:cs="Times New Roman"/>
          <w:sz w:val="26"/>
          <w:szCs w:val="26"/>
        </w:rPr>
        <w:br/>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Nhà trường tạo điều kiện về cả vật chất và tinh thần để giáo viên thực hiện tốt nhiệm</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vụ, không ngừng sáng tạo thay đổi phương pháp giáo dục phù hợp, từ đó nâng cao chất</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lượng học tập.</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Môn văn là môn học chính, nên được nhiều phụ huynh và học sinh quan tâm, chú</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trọng học tập.</w:t>
      </w:r>
      <w:r w:rsidR="00FF4FC6" w:rsidRPr="00FF4FC6">
        <w:rPr>
          <w:rFonts w:ascii="Times New Roman" w:hAnsi="Times New Roman" w:cs="Times New Roman"/>
          <w:sz w:val="26"/>
          <w:szCs w:val="26"/>
        </w:rPr>
        <w:br/>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Các em học sinh chăm ngoan, tôn trọng giáo viên, có tinh thần phấn đấu trong quá</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trình học tập. Các em đều đã có khả năng sử dụng tiếng Việt khá, hiểu viết các kiến thức</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Ngữ văn cơ bản.</w:t>
      </w:r>
      <w:r w:rsidR="00FF4FC6" w:rsidRPr="00FF4FC6">
        <w:rPr>
          <w:rFonts w:ascii="Times New Roman" w:hAnsi="Times New Roman" w:cs="Times New Roman"/>
          <w:sz w:val="26"/>
          <w:szCs w:val="26"/>
        </w:rPr>
        <w:br/>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Các tác phẩm trong chương trình Ngữ văn 6 có nhiều là các tác phẩm quen thuộc</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với các em từ khi còn nhỏ nên các em dễ dàng cảm nhận cũng như ghi nhớ và phân tích</w:t>
      </w:r>
      <w:r>
        <w:rPr>
          <w:rFonts w:ascii="Times New Roman" w:hAnsi="Times New Roman" w:cs="Times New Roman"/>
          <w:sz w:val="26"/>
          <w:szCs w:val="26"/>
        </w:rPr>
        <w:t xml:space="preserve"> </w:t>
      </w:r>
      <w:r w:rsidR="00FF4FC6" w:rsidRPr="00FF4FC6">
        <w:rPr>
          <w:rFonts w:ascii="Times New Roman" w:hAnsi="Times New Roman" w:cs="Times New Roman"/>
          <w:sz w:val="26"/>
          <w:szCs w:val="26"/>
        </w:rPr>
        <w:t>sâu hơn.</w:t>
      </w:r>
      <w:r w:rsidR="00FF4FC6" w:rsidRPr="00FF4FC6">
        <w:rPr>
          <w:rFonts w:ascii="Times New Roman" w:hAnsi="Times New Roman" w:cs="Times New Roman"/>
          <w:sz w:val="26"/>
          <w:szCs w:val="26"/>
        </w:rPr>
        <w:br/>
      </w:r>
      <w:r w:rsidR="00086D66">
        <w:rPr>
          <w:rFonts w:ascii="Times New Roman" w:hAnsi="Times New Roman" w:cs="Times New Roman"/>
          <w:i/>
          <w:iCs/>
          <w:sz w:val="26"/>
          <w:szCs w:val="26"/>
        </w:rPr>
        <w:t xml:space="preserve">           </w:t>
      </w:r>
      <w:r w:rsidR="00FF4FC6" w:rsidRPr="00086D66">
        <w:rPr>
          <w:rFonts w:ascii="Times New Roman" w:hAnsi="Times New Roman" w:cs="Times New Roman"/>
          <w:b/>
          <w:bCs/>
          <w:i/>
          <w:iCs/>
          <w:sz w:val="26"/>
          <w:szCs w:val="26"/>
        </w:rPr>
        <w:t>Khó khăn</w:t>
      </w:r>
      <w:r w:rsidR="00FF4FC6" w:rsidRPr="00FF4FC6">
        <w:rPr>
          <w:rFonts w:ascii="Times New Roman" w:hAnsi="Times New Roman" w:cs="Times New Roman"/>
          <w:i/>
          <w:iCs/>
          <w:sz w:val="26"/>
          <w:szCs w:val="26"/>
        </w:rPr>
        <w:t>:</w:t>
      </w:r>
      <w:r w:rsidR="00FF4FC6" w:rsidRPr="00FF4FC6">
        <w:rPr>
          <w:rFonts w:ascii="Times New Roman" w:hAnsi="Times New Roman" w:cs="Times New Roman"/>
          <w:sz w:val="26"/>
          <w:szCs w:val="26"/>
        </w:rPr>
        <w:t>.</w:t>
      </w:r>
      <w:r w:rsidR="00FF4FC6" w:rsidRPr="00FF4FC6">
        <w:rPr>
          <w:rFonts w:ascii="Times New Roman" w:hAnsi="Times New Roman" w:cs="Times New Roman"/>
          <w:sz w:val="26"/>
          <w:szCs w:val="26"/>
        </w:rPr>
        <w:br/>
      </w:r>
      <w:r w:rsidR="00086D66">
        <w:rPr>
          <w:rFonts w:ascii="Times New Roman" w:hAnsi="Times New Roman" w:cs="Times New Roman"/>
          <w:sz w:val="26"/>
          <w:szCs w:val="26"/>
        </w:rPr>
        <w:t xml:space="preserve">          </w:t>
      </w:r>
      <w:r w:rsidR="00FF4FC6" w:rsidRPr="00FF4FC6">
        <w:rPr>
          <w:rFonts w:ascii="Times New Roman" w:hAnsi="Times New Roman" w:cs="Times New Roman"/>
          <w:sz w:val="26"/>
          <w:szCs w:val="26"/>
        </w:rPr>
        <w:t>Ngữ văn là môn học có lượng kiến thức lớn, nếu không có hứng thú dễ khiến học</w:t>
      </w:r>
      <w:r w:rsidR="00086D66">
        <w:rPr>
          <w:rFonts w:ascii="Times New Roman" w:hAnsi="Times New Roman" w:cs="Times New Roman"/>
          <w:sz w:val="26"/>
          <w:szCs w:val="26"/>
        </w:rPr>
        <w:t xml:space="preserve">  </w:t>
      </w:r>
      <w:r w:rsidR="00FF4FC6" w:rsidRPr="00FF4FC6">
        <w:rPr>
          <w:rFonts w:ascii="Times New Roman" w:hAnsi="Times New Roman" w:cs="Times New Roman"/>
          <w:sz w:val="26"/>
          <w:szCs w:val="26"/>
        </w:rPr>
        <w:t>sinh chán nản, không lắng nghe. Thêm vào đó lượng kiến thức lớn khiến các em học</w:t>
      </w:r>
      <w:r w:rsidR="00086D66">
        <w:rPr>
          <w:rFonts w:ascii="Times New Roman" w:hAnsi="Times New Roman" w:cs="Times New Roman"/>
          <w:sz w:val="26"/>
          <w:szCs w:val="26"/>
        </w:rPr>
        <w:t xml:space="preserve"> </w:t>
      </w:r>
      <w:r w:rsidR="00FF4FC6" w:rsidRPr="00FF4FC6">
        <w:rPr>
          <w:rFonts w:ascii="Times New Roman" w:hAnsi="Times New Roman" w:cs="Times New Roman"/>
          <w:sz w:val="26"/>
          <w:szCs w:val="26"/>
        </w:rPr>
        <w:t>sinh khó có thể ghi chép hợp lý, khoa học.</w:t>
      </w:r>
      <w:r w:rsidR="00316D6D" w:rsidRPr="00316D6D">
        <w:rPr>
          <w:rFonts w:ascii="Times New Roman" w:hAnsi="Times New Roman" w:cs="Times New Roman"/>
          <w:sz w:val="26"/>
          <w:szCs w:val="26"/>
        </w:rPr>
        <w:t xml:space="preserve"> </w:t>
      </w:r>
      <w:r w:rsidR="00316D6D" w:rsidRPr="00FF4FC6">
        <w:rPr>
          <w:rFonts w:ascii="Times New Roman" w:hAnsi="Times New Roman" w:cs="Times New Roman"/>
          <w:sz w:val="26"/>
          <w:szCs w:val="26"/>
        </w:rPr>
        <w:t>Phương</w:t>
      </w:r>
      <w:r w:rsidR="00316D6D">
        <w:rPr>
          <w:rFonts w:ascii="Times New Roman" w:hAnsi="Times New Roman" w:cs="Times New Roman"/>
          <w:sz w:val="26"/>
          <w:szCs w:val="26"/>
        </w:rPr>
        <w:t xml:space="preserve"> </w:t>
      </w:r>
      <w:r w:rsidR="00316D6D" w:rsidRPr="00FF4FC6">
        <w:rPr>
          <w:rFonts w:ascii="Times New Roman" w:hAnsi="Times New Roman" w:cs="Times New Roman"/>
          <w:sz w:val="26"/>
          <w:szCs w:val="26"/>
        </w:rPr>
        <w:t>pháp dạy và học cũ nghe và chép không còn thích hợp.</w:t>
      </w:r>
      <w:r w:rsidR="00FF4FC6" w:rsidRPr="00FF4FC6">
        <w:rPr>
          <w:rFonts w:ascii="Times New Roman" w:hAnsi="Times New Roman" w:cs="Times New Roman"/>
          <w:sz w:val="26"/>
          <w:szCs w:val="26"/>
        </w:rPr>
        <w:br/>
      </w:r>
      <w:r w:rsidR="00086D66">
        <w:rPr>
          <w:rFonts w:ascii="Times New Roman" w:hAnsi="Times New Roman" w:cs="Times New Roman"/>
          <w:sz w:val="26"/>
          <w:szCs w:val="26"/>
        </w:rPr>
        <w:t xml:space="preserve">          </w:t>
      </w:r>
      <w:r w:rsidR="00FF4FC6" w:rsidRPr="00FF4FC6">
        <w:rPr>
          <w:rFonts w:ascii="Times New Roman" w:hAnsi="Times New Roman" w:cs="Times New Roman"/>
          <w:sz w:val="26"/>
          <w:szCs w:val="26"/>
        </w:rPr>
        <w:t>Các em học sinh trong lớp thụ động, không tích cực, chỉ nghe và chép những lời</w:t>
      </w:r>
      <w:r w:rsidR="00FF4FC6" w:rsidRPr="00FF4FC6">
        <w:rPr>
          <w:rFonts w:ascii="Times New Roman" w:hAnsi="Times New Roman" w:cs="Times New Roman"/>
          <w:sz w:val="26"/>
          <w:szCs w:val="26"/>
        </w:rPr>
        <w:br/>
        <w:t>giảng của giáo viên. Hoạt động trong giờ học của học sinh còn ít, các em không được</w:t>
      </w:r>
      <w:r w:rsidR="00FF4FC6" w:rsidRPr="00FF4FC6">
        <w:rPr>
          <w:rFonts w:ascii="Times New Roman" w:hAnsi="Times New Roman" w:cs="Times New Roman"/>
          <w:sz w:val="26"/>
          <w:szCs w:val="26"/>
        </w:rPr>
        <w:br/>
        <w:t>hoạt động nhiều dẫn đến tiết học thiếu cảm hứng.</w:t>
      </w:r>
    </w:p>
    <w:p w14:paraId="2C97B389" w14:textId="77777777" w:rsidR="002D0EB9" w:rsidRDefault="002903A1" w:rsidP="002D0EB9">
      <w:pPr>
        <w:shd w:val="clear" w:color="auto" w:fill="FFFFFF"/>
        <w:ind w:firstLine="720"/>
        <w:jc w:val="both"/>
        <w:rPr>
          <w:rFonts w:ascii="Times New Roman" w:hAnsi="Times New Roman" w:cs="Times New Roman"/>
          <w:b/>
          <w:sz w:val="26"/>
          <w:szCs w:val="26"/>
          <w:lang w:val="fr-FR"/>
        </w:rPr>
      </w:pPr>
      <w:r w:rsidRPr="00007E58">
        <w:rPr>
          <w:rFonts w:ascii="Times New Roman" w:hAnsi="Times New Roman" w:cs="Times New Roman"/>
          <w:b/>
          <w:sz w:val="26"/>
          <w:szCs w:val="26"/>
        </w:rPr>
        <w:t>3</w:t>
      </w:r>
      <w:r w:rsidR="00762610" w:rsidRPr="00007E58">
        <w:rPr>
          <w:rFonts w:ascii="Times New Roman" w:hAnsi="Times New Roman" w:cs="Times New Roman"/>
          <w:b/>
          <w:sz w:val="26"/>
          <w:szCs w:val="26"/>
        </w:rPr>
        <w:t xml:space="preserve">. </w:t>
      </w:r>
      <w:r w:rsidR="00EF69EA" w:rsidRPr="00007E58">
        <w:rPr>
          <w:rFonts w:ascii="Times New Roman" w:hAnsi="Times New Roman" w:cs="Times New Roman"/>
          <w:b/>
          <w:sz w:val="26"/>
          <w:szCs w:val="26"/>
        </w:rPr>
        <w:t>Các b</w:t>
      </w:r>
      <w:r w:rsidR="00762610" w:rsidRPr="00007E58">
        <w:rPr>
          <w:rFonts w:ascii="Times New Roman" w:hAnsi="Times New Roman" w:cs="Times New Roman"/>
          <w:b/>
          <w:sz w:val="26"/>
          <w:szCs w:val="26"/>
        </w:rPr>
        <w:t>iện pháp</w:t>
      </w:r>
      <w:r w:rsidR="000D407A">
        <w:rPr>
          <w:rFonts w:ascii="Times New Roman" w:hAnsi="Times New Roman" w:cs="Times New Roman"/>
          <w:b/>
          <w:sz w:val="26"/>
          <w:szCs w:val="26"/>
        </w:rPr>
        <w:t xml:space="preserve"> thực hiện</w:t>
      </w:r>
    </w:p>
    <w:p w14:paraId="02135DD0" w14:textId="13CD109C" w:rsidR="00C86711" w:rsidRPr="00E52B1C" w:rsidRDefault="00810914" w:rsidP="00E52B1C">
      <w:pPr>
        <w:shd w:val="clear" w:color="auto" w:fill="FFFFFF"/>
        <w:ind w:firstLine="720"/>
        <w:jc w:val="both"/>
        <w:rPr>
          <w:rFonts w:ascii="Times New Roman" w:hAnsi="Times New Roman" w:cs="Times New Roman"/>
          <w:b/>
          <w:sz w:val="26"/>
          <w:szCs w:val="26"/>
          <w:lang w:val="fr-FR"/>
        </w:rPr>
      </w:pPr>
      <w:r w:rsidRPr="00810914">
        <w:rPr>
          <w:rFonts w:ascii="Times New Roman" w:hAnsi="Times New Roman" w:cs="Times New Roman"/>
          <w:b/>
          <w:bCs/>
          <w:sz w:val="26"/>
          <w:szCs w:val="26"/>
        </w:rPr>
        <w:t>Biện pháp 1. Thiết kế các trò chơi trong phần khởi động và luyện tập để tăng</w:t>
      </w:r>
      <w:r>
        <w:rPr>
          <w:rFonts w:ascii="Times New Roman" w:hAnsi="Times New Roman" w:cs="Times New Roman"/>
          <w:b/>
          <w:bCs/>
          <w:sz w:val="26"/>
          <w:szCs w:val="26"/>
        </w:rPr>
        <w:t xml:space="preserve"> </w:t>
      </w:r>
      <w:r w:rsidRPr="00810914">
        <w:rPr>
          <w:rFonts w:ascii="Times New Roman" w:hAnsi="Times New Roman" w:cs="Times New Roman"/>
          <w:b/>
          <w:bCs/>
          <w:sz w:val="26"/>
          <w:szCs w:val="26"/>
        </w:rPr>
        <w:t>tính chủ động tích cực cho học sinh</w:t>
      </w:r>
      <w:r w:rsidRPr="00810914">
        <w:rPr>
          <w:rFonts w:ascii="Times New Roman" w:hAnsi="Times New Roman" w:cs="Times New Roman"/>
          <w:b/>
          <w:bCs/>
          <w:sz w:val="26"/>
          <w:szCs w:val="26"/>
        </w:rPr>
        <w:br/>
      </w:r>
      <w:r>
        <w:rPr>
          <w:rFonts w:ascii="Times New Roman" w:hAnsi="Times New Roman" w:cs="Times New Roman"/>
          <w:i/>
          <w:iCs/>
          <w:sz w:val="26"/>
          <w:szCs w:val="26"/>
        </w:rPr>
        <w:t xml:space="preserve">           </w:t>
      </w:r>
      <w:r w:rsidRPr="00810914">
        <w:rPr>
          <w:rFonts w:ascii="Times New Roman" w:hAnsi="Times New Roman" w:cs="Times New Roman"/>
          <w:i/>
          <w:iCs/>
          <w:sz w:val="26"/>
          <w:szCs w:val="26"/>
        </w:rPr>
        <w:t>Mục đích của biện pháp:</w:t>
      </w:r>
      <w:r w:rsidRPr="00810914">
        <w:rPr>
          <w:rFonts w:ascii="Times New Roman" w:hAnsi="Times New Roman" w:cs="Times New Roman"/>
          <w:i/>
          <w:iCs/>
          <w:sz w:val="26"/>
          <w:szCs w:val="26"/>
        </w:rPr>
        <w:br/>
      </w:r>
      <w:r>
        <w:rPr>
          <w:rFonts w:ascii="Times New Roman" w:hAnsi="Times New Roman" w:cs="Times New Roman"/>
          <w:sz w:val="26"/>
          <w:szCs w:val="26"/>
        </w:rPr>
        <w:t xml:space="preserve">          </w:t>
      </w:r>
      <w:r w:rsidRPr="00810914">
        <w:rPr>
          <w:rFonts w:ascii="Times New Roman" w:hAnsi="Times New Roman" w:cs="Times New Roman"/>
          <w:sz w:val="26"/>
          <w:szCs w:val="26"/>
        </w:rPr>
        <w:t>Biện pháp được thực hiện nhằm tạo ra những hoạt động trò chơi học tập bổ ích, xây</w:t>
      </w:r>
      <w:r>
        <w:rPr>
          <w:rFonts w:ascii="Times New Roman" w:hAnsi="Times New Roman" w:cs="Times New Roman"/>
          <w:sz w:val="26"/>
          <w:szCs w:val="26"/>
        </w:rPr>
        <w:t xml:space="preserve"> </w:t>
      </w:r>
      <w:r w:rsidRPr="00810914">
        <w:rPr>
          <w:rFonts w:ascii="Times New Roman" w:hAnsi="Times New Roman" w:cs="Times New Roman"/>
          <w:sz w:val="26"/>
          <w:szCs w:val="26"/>
        </w:rPr>
        <w:t>dựng hoạt động bắt đầu vào tiết học vừa giúp các em khởi động, vừa tiếp thu với kiến</w:t>
      </w:r>
      <w:r>
        <w:rPr>
          <w:rFonts w:ascii="Times New Roman" w:hAnsi="Times New Roman" w:cs="Times New Roman"/>
          <w:sz w:val="26"/>
          <w:szCs w:val="26"/>
        </w:rPr>
        <w:t xml:space="preserve"> </w:t>
      </w:r>
      <w:r w:rsidRPr="00810914">
        <w:rPr>
          <w:rFonts w:ascii="Times New Roman" w:hAnsi="Times New Roman" w:cs="Times New Roman"/>
          <w:sz w:val="26"/>
          <w:szCs w:val="26"/>
        </w:rPr>
        <w:t>thức mới một cách chủ động và tích cực hơn, từ đó nâng cao niềm yêu thích của các em</w:t>
      </w:r>
      <w:r>
        <w:rPr>
          <w:rFonts w:ascii="Times New Roman" w:hAnsi="Times New Roman" w:cs="Times New Roman"/>
          <w:sz w:val="26"/>
          <w:szCs w:val="26"/>
        </w:rPr>
        <w:t xml:space="preserve"> </w:t>
      </w:r>
      <w:r w:rsidRPr="00810914">
        <w:rPr>
          <w:rFonts w:ascii="Times New Roman" w:hAnsi="Times New Roman" w:cs="Times New Roman"/>
          <w:sz w:val="26"/>
          <w:szCs w:val="26"/>
        </w:rPr>
        <w:t>với môn học và xây dựng tinh thần tự tìm tòi, khám phá.</w:t>
      </w:r>
      <w:r w:rsidRPr="00810914">
        <w:rPr>
          <w:rFonts w:ascii="Times New Roman" w:hAnsi="Times New Roman" w:cs="Times New Roman"/>
          <w:sz w:val="26"/>
          <w:szCs w:val="26"/>
        </w:rPr>
        <w:br/>
      </w:r>
      <w:r>
        <w:rPr>
          <w:rFonts w:ascii="Times New Roman" w:hAnsi="Times New Roman" w:cs="Times New Roman"/>
          <w:i/>
          <w:iCs/>
          <w:sz w:val="26"/>
          <w:szCs w:val="26"/>
        </w:rPr>
        <w:lastRenderedPageBreak/>
        <w:t xml:space="preserve">         </w:t>
      </w:r>
      <w:r w:rsidRPr="00810914">
        <w:rPr>
          <w:rFonts w:ascii="Times New Roman" w:hAnsi="Times New Roman" w:cs="Times New Roman"/>
          <w:i/>
          <w:iCs/>
          <w:sz w:val="26"/>
          <w:szCs w:val="26"/>
        </w:rPr>
        <w:t>Nội dung của biện pháp:</w:t>
      </w:r>
      <w:r w:rsidRPr="00810914">
        <w:rPr>
          <w:rFonts w:ascii="Times New Roman" w:hAnsi="Times New Roman" w:cs="Times New Roman"/>
          <w:i/>
          <w:iCs/>
          <w:sz w:val="26"/>
          <w:szCs w:val="26"/>
        </w:rPr>
        <w:br/>
      </w:r>
      <w:r>
        <w:rPr>
          <w:rFonts w:ascii="Times New Roman" w:hAnsi="Times New Roman" w:cs="Times New Roman"/>
          <w:sz w:val="26"/>
          <w:szCs w:val="26"/>
        </w:rPr>
        <w:t xml:space="preserve">         </w:t>
      </w:r>
      <w:r w:rsidRPr="00810914">
        <w:rPr>
          <w:rFonts w:ascii="Times New Roman" w:hAnsi="Times New Roman" w:cs="Times New Roman"/>
          <w:sz w:val="26"/>
          <w:szCs w:val="26"/>
        </w:rPr>
        <w:t>Trò chơi học tập là một phương thức giảng dạy phổ biến được áp dụng trong đa</w:t>
      </w:r>
      <w:r w:rsidRPr="00810914">
        <w:rPr>
          <w:rFonts w:ascii="Times New Roman" w:hAnsi="Times New Roman" w:cs="Times New Roman"/>
          <w:sz w:val="26"/>
          <w:szCs w:val="26"/>
        </w:rPr>
        <w:br/>
        <w:t>dạng các môn học. Đây là một phương thức giảng dạy hiệu quả, phù hợp tâm lý học</w:t>
      </w:r>
      <w:r w:rsidRPr="00810914">
        <w:rPr>
          <w:rFonts w:ascii="Times New Roman" w:hAnsi="Times New Roman" w:cs="Times New Roman"/>
          <w:sz w:val="26"/>
          <w:szCs w:val="26"/>
        </w:rPr>
        <w:br/>
        <w:t>sinh, giúp các em tiếp cận kiến thức theo các phương thức mới sáng tạo hơn, phù hợp</w:t>
      </w:r>
      <w:r w:rsidRPr="00810914">
        <w:rPr>
          <w:rFonts w:ascii="Times New Roman" w:hAnsi="Times New Roman" w:cs="Times New Roman"/>
          <w:sz w:val="26"/>
          <w:szCs w:val="26"/>
        </w:rPr>
        <w:br/>
        <w:t>hơn, thông qua đó tăng tính hứng thú với những thông tin được giáo viên truyền đạt.</w:t>
      </w:r>
      <w:r w:rsidRPr="00810914">
        <w:rPr>
          <w:rFonts w:ascii="Times New Roman" w:hAnsi="Times New Roman" w:cs="Times New Roman"/>
          <w:sz w:val="26"/>
          <w:szCs w:val="26"/>
        </w:rPr>
        <w:br/>
        <w:t>Trò chơi học tập còn là một cách thức hay để các em khởi động và bắt đầu tiếp xúc với</w:t>
      </w:r>
      <w:r w:rsidRPr="00810914">
        <w:rPr>
          <w:rFonts w:ascii="Times New Roman" w:hAnsi="Times New Roman" w:cs="Times New Roman"/>
          <w:sz w:val="26"/>
          <w:szCs w:val="26"/>
        </w:rPr>
        <w:br/>
        <w:t>kiến thức mới chủ động hơn. Các hoạt động được xây dựng trong trò chơi học tập</w:t>
      </w:r>
      <w:r w:rsidRPr="00810914">
        <w:rPr>
          <w:rFonts w:ascii="Times New Roman" w:hAnsi="Times New Roman" w:cs="Times New Roman"/>
          <w:sz w:val="26"/>
          <w:szCs w:val="26"/>
        </w:rPr>
        <w:br/>
        <w:t>thường mang tính định hướng các em để các em chủ động tìm hiểu, khám phá ra kiến</w:t>
      </w:r>
      <w:r w:rsidRPr="00810914">
        <w:rPr>
          <w:rFonts w:ascii="Times New Roman" w:hAnsi="Times New Roman" w:cs="Times New Roman"/>
          <w:sz w:val="26"/>
          <w:szCs w:val="26"/>
        </w:rPr>
        <w:br/>
        <w:t>thức.</w:t>
      </w:r>
      <w:r w:rsidRPr="00810914">
        <w:rPr>
          <w:rFonts w:ascii="Times New Roman" w:hAnsi="Times New Roman" w:cs="Times New Roman"/>
          <w:sz w:val="26"/>
          <w:szCs w:val="26"/>
        </w:rPr>
        <w:br/>
      </w:r>
      <w:r>
        <w:rPr>
          <w:rFonts w:ascii="Times New Roman" w:hAnsi="Times New Roman" w:cs="Times New Roman"/>
          <w:sz w:val="26"/>
          <w:szCs w:val="26"/>
        </w:rPr>
        <w:t xml:space="preserve">          </w:t>
      </w:r>
      <w:r w:rsidRPr="00810914">
        <w:rPr>
          <w:rFonts w:ascii="Times New Roman" w:hAnsi="Times New Roman" w:cs="Times New Roman"/>
          <w:sz w:val="26"/>
          <w:szCs w:val="26"/>
        </w:rPr>
        <w:t>Trước khi bắt đầu mỗi tiết học, tôi thường tổ chức một số trò chơi để các em tăng</w:t>
      </w:r>
      <w:r>
        <w:rPr>
          <w:rFonts w:ascii="Times New Roman" w:hAnsi="Times New Roman" w:cs="Times New Roman"/>
          <w:sz w:val="26"/>
          <w:szCs w:val="26"/>
        </w:rPr>
        <w:t xml:space="preserve"> </w:t>
      </w:r>
      <w:r w:rsidRPr="00810914">
        <w:rPr>
          <w:rFonts w:ascii="Times New Roman" w:hAnsi="Times New Roman" w:cs="Times New Roman"/>
          <w:sz w:val="26"/>
          <w:szCs w:val="26"/>
        </w:rPr>
        <w:t>thêm phần hứng thú, khởi động sẵn sàng bước vào tiết học. Cụ thể:</w:t>
      </w:r>
      <w:r w:rsidRPr="00810914">
        <w:rPr>
          <w:rFonts w:ascii="Times New Roman" w:hAnsi="Times New Roman" w:cs="Times New Roman"/>
          <w:sz w:val="26"/>
          <w:szCs w:val="26"/>
        </w:rPr>
        <w:br/>
      </w:r>
      <w:r w:rsidRPr="009841C6">
        <w:rPr>
          <w:rFonts w:ascii="Times New Roman" w:hAnsi="Times New Roman" w:cs="Times New Roman"/>
          <w:b/>
          <w:bCs/>
          <w:i/>
          <w:iCs/>
          <w:sz w:val="26"/>
          <w:szCs w:val="26"/>
        </w:rPr>
        <w:t>- Trò chơi: “Đường lên đỉnh Olympia”</w:t>
      </w:r>
      <w:r w:rsidRPr="009841C6">
        <w:rPr>
          <w:rFonts w:ascii="Times New Roman" w:hAnsi="Times New Roman" w:cs="Times New Roman"/>
          <w:b/>
          <w:bCs/>
          <w:i/>
          <w:iCs/>
          <w:sz w:val="26"/>
          <w:szCs w:val="26"/>
        </w:rPr>
        <w:br/>
      </w:r>
      <w:r>
        <w:rPr>
          <w:rFonts w:ascii="Times New Roman" w:hAnsi="Times New Roman" w:cs="Times New Roman"/>
          <w:sz w:val="26"/>
          <w:szCs w:val="26"/>
        </w:rPr>
        <w:t xml:space="preserve">          </w:t>
      </w:r>
      <w:r w:rsidRPr="00810914">
        <w:rPr>
          <w:rFonts w:ascii="Times New Roman" w:hAnsi="Times New Roman" w:cs="Times New Roman"/>
          <w:sz w:val="26"/>
          <w:szCs w:val="26"/>
        </w:rPr>
        <w:t>Trong tiết học ôn tập, củng cố về các tác phẩm truyện cổ tích, tôi đã tổ chức cho các</w:t>
      </w:r>
      <w:r>
        <w:rPr>
          <w:rFonts w:ascii="Times New Roman" w:hAnsi="Times New Roman" w:cs="Times New Roman"/>
          <w:sz w:val="26"/>
          <w:szCs w:val="26"/>
        </w:rPr>
        <w:t xml:space="preserve"> </w:t>
      </w:r>
      <w:r w:rsidRPr="00810914">
        <w:rPr>
          <w:rFonts w:ascii="Times New Roman" w:hAnsi="Times New Roman" w:cs="Times New Roman"/>
          <w:sz w:val="26"/>
          <w:szCs w:val="26"/>
        </w:rPr>
        <w:t>em tham gia trò chơi “Đường lên đỉnh Olympia”. Trò chơi sẽ giúp các em ôn tập lại các</w:t>
      </w:r>
      <w:r>
        <w:rPr>
          <w:rFonts w:ascii="Times New Roman" w:hAnsi="Times New Roman" w:cs="Times New Roman"/>
          <w:sz w:val="26"/>
          <w:szCs w:val="26"/>
        </w:rPr>
        <w:t xml:space="preserve"> </w:t>
      </w:r>
      <w:r w:rsidRPr="00810914">
        <w:rPr>
          <w:rFonts w:ascii="Times New Roman" w:hAnsi="Times New Roman" w:cs="Times New Roman"/>
          <w:sz w:val="26"/>
          <w:szCs w:val="26"/>
        </w:rPr>
        <w:t>kiến thức đầy đủ về truyện cổ tích, rèn luyện kỹ năng làm việc nhóm và hợp tác cùng</w:t>
      </w:r>
      <w:r>
        <w:rPr>
          <w:rFonts w:ascii="Times New Roman" w:hAnsi="Times New Roman" w:cs="Times New Roman"/>
          <w:sz w:val="26"/>
          <w:szCs w:val="26"/>
        </w:rPr>
        <w:t xml:space="preserve"> </w:t>
      </w:r>
      <w:r w:rsidRPr="00810914">
        <w:rPr>
          <w:rFonts w:ascii="Times New Roman" w:hAnsi="Times New Roman" w:cs="Times New Roman"/>
          <w:sz w:val="26"/>
          <w:szCs w:val="26"/>
        </w:rPr>
        <w:t>các bạn. Trò chơi bao gồm 3 vòng: Khởi động, Vượt chướng ngại vật, Tăng tốc. Tôi đã</w:t>
      </w:r>
      <w:r>
        <w:rPr>
          <w:rFonts w:ascii="Times New Roman" w:hAnsi="Times New Roman" w:cs="Times New Roman"/>
          <w:sz w:val="26"/>
          <w:szCs w:val="26"/>
        </w:rPr>
        <w:t xml:space="preserve"> </w:t>
      </w:r>
      <w:r w:rsidRPr="00810914">
        <w:rPr>
          <w:rFonts w:ascii="Times New Roman" w:hAnsi="Times New Roman" w:cs="Times New Roman"/>
          <w:sz w:val="26"/>
          <w:szCs w:val="26"/>
        </w:rPr>
        <w:t>chia lớp thành 4 nhóm để các em cùng thảo luận và đưa ra câu trả lời cuối cùng.</w:t>
      </w:r>
      <w:r w:rsidRPr="00810914">
        <w:rPr>
          <w:rFonts w:ascii="Times New Roman" w:hAnsi="Times New Roman" w:cs="Times New Roman"/>
          <w:sz w:val="26"/>
          <w:szCs w:val="26"/>
        </w:rPr>
        <w:br/>
        <w:t>Vòng một bao gồm các câu hỏi tổng quát về các tác phẩm chuyện cổ tích. Các nhóm</w:t>
      </w:r>
      <w:r w:rsidRPr="00810914">
        <w:rPr>
          <w:rFonts w:ascii="Times New Roman" w:hAnsi="Times New Roman" w:cs="Times New Roman"/>
          <w:sz w:val="26"/>
          <w:szCs w:val="26"/>
        </w:rPr>
        <w:br/>
        <w:t xml:space="preserve">thảo luận và viết câu hỏi ra bảng nhỏ. Trả lời đúng được cộng 10 điểm, trả lời sai </w:t>
      </w:r>
      <w:r w:rsidR="00632BED">
        <w:rPr>
          <w:noProof/>
        </w:rPr>
        <w:drawing>
          <wp:anchor distT="0" distB="0" distL="0" distR="0" simplePos="0" relativeHeight="251648512" behindDoc="1" locked="0" layoutInCell="1" allowOverlap="1" wp14:anchorId="0A37BAA6" wp14:editId="71142FF2">
            <wp:simplePos x="0" y="0"/>
            <wp:positionH relativeFrom="page">
              <wp:posOffset>1098955</wp:posOffset>
            </wp:positionH>
            <wp:positionV relativeFrom="paragraph">
              <wp:posOffset>4056096</wp:posOffset>
            </wp:positionV>
            <wp:extent cx="5749925" cy="3921125"/>
            <wp:effectExtent l="0" t="0" r="3175" b="317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749925" cy="3921125"/>
                    </a:xfrm>
                    <a:prstGeom prst="rect">
                      <a:avLst/>
                    </a:prstGeom>
                  </pic:spPr>
                </pic:pic>
              </a:graphicData>
            </a:graphic>
            <wp14:sizeRelH relativeFrom="margin">
              <wp14:pctWidth>0</wp14:pctWidth>
            </wp14:sizeRelH>
            <wp14:sizeRelV relativeFrom="margin">
              <wp14:pctHeight>0</wp14:pctHeight>
            </wp14:sizeRelV>
          </wp:anchor>
        </w:drawing>
      </w:r>
      <w:r w:rsidRPr="00810914">
        <w:rPr>
          <w:rFonts w:ascii="Times New Roman" w:hAnsi="Times New Roman" w:cs="Times New Roman"/>
          <w:sz w:val="26"/>
          <w:szCs w:val="26"/>
        </w:rPr>
        <w:t>không</w:t>
      </w:r>
      <w:r>
        <w:rPr>
          <w:rFonts w:ascii="Times New Roman" w:hAnsi="Times New Roman" w:cs="Times New Roman"/>
          <w:sz w:val="26"/>
          <w:szCs w:val="26"/>
        </w:rPr>
        <w:t xml:space="preserve"> </w:t>
      </w:r>
      <w:r w:rsidRPr="00810914">
        <w:rPr>
          <w:rFonts w:ascii="Times New Roman" w:hAnsi="Times New Roman" w:cs="Times New Roman"/>
          <w:sz w:val="26"/>
          <w:szCs w:val="26"/>
        </w:rPr>
        <w:t>bị trừ điểm. Vòng 1 sẽ bao gồm 10 câu hỏi</w:t>
      </w:r>
      <w:r w:rsidR="009841C6">
        <w:rPr>
          <w:rFonts w:ascii="Times New Roman" w:hAnsi="Times New Roman" w:cs="Times New Roman"/>
          <w:sz w:val="26"/>
          <w:szCs w:val="26"/>
        </w:rPr>
        <w:t>.</w:t>
      </w:r>
    </w:p>
    <w:p w14:paraId="71A94976" w14:textId="6191072C" w:rsidR="009841C6" w:rsidRDefault="009841C6" w:rsidP="009841C6">
      <w:pPr>
        <w:shd w:val="clear" w:color="auto" w:fill="FFFFFF"/>
        <w:spacing w:before="120" w:after="120" w:line="276" w:lineRule="auto"/>
        <w:jc w:val="center"/>
        <w:rPr>
          <w:rFonts w:ascii="Times New Roman" w:hAnsi="Times New Roman" w:cs="Times New Roman"/>
          <w:sz w:val="26"/>
          <w:szCs w:val="26"/>
          <w:lang w:val="fr-FR"/>
        </w:rPr>
      </w:pPr>
      <w:r w:rsidRPr="009841C6">
        <w:rPr>
          <w:rFonts w:ascii="Times New Roman" w:hAnsi="Times New Roman" w:cs="Times New Roman"/>
          <w:i/>
          <w:iCs/>
          <w:sz w:val="26"/>
          <w:szCs w:val="26"/>
        </w:rPr>
        <w:t>Vòng 1: Khởi động - Trò chơi Đường lên đỉnh Olympia</w:t>
      </w:r>
    </w:p>
    <w:p w14:paraId="2AE8A604" w14:textId="0975EDE2" w:rsidR="000D407A" w:rsidRDefault="00DB6582" w:rsidP="00871766">
      <w:pPr>
        <w:pStyle w:val="NormalWeb"/>
        <w:spacing w:before="120" w:after="120" w:line="276" w:lineRule="auto"/>
        <w:ind w:firstLine="720"/>
        <w:jc w:val="both"/>
        <w:rPr>
          <w:rFonts w:ascii="Times New Roman" w:hAnsi="Times New Roman" w:cs="Times New Roman"/>
          <w:bCs/>
          <w:sz w:val="26"/>
          <w:szCs w:val="26"/>
        </w:rPr>
      </w:pPr>
      <w:r w:rsidRPr="00DB6582">
        <w:rPr>
          <w:rFonts w:ascii="Times New Roman" w:hAnsi="Times New Roman" w:cs="Times New Roman"/>
          <w:bCs/>
          <w:sz w:val="26"/>
          <w:szCs w:val="26"/>
        </w:rPr>
        <w:t>Vòng 2 bao gồm 8 từ hàng ngang. Các nhóm sẽ lựa chọn câu hỏi tương ứng với</w:t>
      </w:r>
      <w:r w:rsidRPr="00DB6582">
        <w:rPr>
          <w:rFonts w:ascii="Times New Roman" w:hAnsi="Times New Roman" w:cs="Times New Roman"/>
          <w:bCs/>
          <w:sz w:val="26"/>
          <w:szCs w:val="26"/>
        </w:rPr>
        <w:br/>
        <w:t>từng hàng và trả lời. Nhóm nào trả lời đúng sẽ được cộng 10 điểm 1 hàng ngang.</w:t>
      </w:r>
    </w:p>
    <w:p w14:paraId="3C08FCD8" w14:textId="5297D515" w:rsidR="009720A6" w:rsidRDefault="009720A6" w:rsidP="00B32C81">
      <w:pPr>
        <w:pStyle w:val="NormalWeb"/>
        <w:spacing w:before="120" w:after="120" w:line="276" w:lineRule="auto"/>
        <w:ind w:firstLine="90"/>
        <w:rPr>
          <w:rFonts w:ascii="Times New Roman" w:hAnsi="Times New Roman" w:cs="Times New Roman"/>
          <w:bCs/>
          <w:sz w:val="26"/>
          <w:szCs w:val="26"/>
        </w:rPr>
      </w:pPr>
      <w:r>
        <w:rPr>
          <w:noProof/>
          <w:sz w:val="20"/>
        </w:rPr>
        <w:lastRenderedPageBreak/>
        <w:drawing>
          <wp:inline distT="0" distB="0" distL="0" distR="0" wp14:anchorId="466702CC" wp14:editId="72AE0B7B">
            <wp:extent cx="5767754" cy="2574290"/>
            <wp:effectExtent l="0" t="0" r="4445"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861510" cy="2616136"/>
                    </a:xfrm>
                    <a:prstGeom prst="rect">
                      <a:avLst/>
                    </a:prstGeom>
                  </pic:spPr>
                </pic:pic>
              </a:graphicData>
            </a:graphic>
          </wp:inline>
        </w:drawing>
      </w:r>
    </w:p>
    <w:p w14:paraId="156955B2" w14:textId="31B98542" w:rsidR="009841C6" w:rsidRDefault="009841C6" w:rsidP="009720A6">
      <w:pPr>
        <w:pStyle w:val="NormalWeb"/>
        <w:spacing w:before="120" w:after="120" w:line="276" w:lineRule="auto"/>
        <w:ind w:firstLine="720"/>
        <w:jc w:val="center"/>
        <w:rPr>
          <w:rFonts w:ascii="Times New Roman" w:hAnsi="Times New Roman" w:cs="Times New Roman"/>
          <w:bCs/>
          <w:sz w:val="26"/>
          <w:szCs w:val="26"/>
        </w:rPr>
      </w:pPr>
      <w:r w:rsidRPr="009841C6">
        <w:rPr>
          <w:rFonts w:ascii="Times New Roman" w:hAnsi="Times New Roman" w:cs="Times New Roman"/>
          <w:bCs/>
          <w:i/>
          <w:iCs/>
          <w:sz w:val="26"/>
          <w:szCs w:val="26"/>
        </w:rPr>
        <w:t>Vòng 2: Vượt chướng ngại vật - Trò chơi Đường lên đỉnh Olympia</w:t>
      </w:r>
      <w:r w:rsidRPr="009841C6">
        <w:rPr>
          <w:rFonts w:ascii="Times New Roman" w:hAnsi="Times New Roman" w:cs="Times New Roman"/>
          <w:bCs/>
          <w:i/>
          <w:iCs/>
          <w:sz w:val="26"/>
          <w:szCs w:val="26"/>
        </w:rPr>
        <w:br/>
      </w:r>
    </w:p>
    <w:p w14:paraId="6DCA9FF2" w14:textId="39990C98" w:rsidR="009720A6" w:rsidRDefault="009720A6" w:rsidP="009720A6">
      <w:pPr>
        <w:pStyle w:val="NormalWeb"/>
        <w:spacing w:before="120" w:after="120" w:line="276" w:lineRule="auto"/>
        <w:jc w:val="both"/>
        <w:rPr>
          <w:rFonts w:ascii="Times New Roman" w:hAnsi="Times New Roman" w:cs="Times New Roman"/>
          <w:bCs/>
          <w:sz w:val="26"/>
          <w:szCs w:val="26"/>
        </w:rPr>
      </w:pPr>
      <w:r>
        <w:rPr>
          <w:noProof/>
        </w:rPr>
        <w:drawing>
          <wp:anchor distT="0" distB="0" distL="0" distR="0" simplePos="0" relativeHeight="251650560" behindDoc="1" locked="0" layoutInCell="1" allowOverlap="1" wp14:anchorId="41A90652" wp14:editId="2E804E5A">
            <wp:simplePos x="0" y="0"/>
            <wp:positionH relativeFrom="page">
              <wp:posOffset>1081405</wp:posOffset>
            </wp:positionH>
            <wp:positionV relativeFrom="paragraph">
              <wp:posOffset>839470</wp:posOffset>
            </wp:positionV>
            <wp:extent cx="5723255" cy="2390775"/>
            <wp:effectExtent l="0" t="0" r="0" b="9525"/>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723255" cy="2390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6"/>
          <w:szCs w:val="26"/>
        </w:rPr>
        <w:t xml:space="preserve">          </w:t>
      </w:r>
      <w:r w:rsidR="000712E2" w:rsidRPr="000712E2">
        <w:rPr>
          <w:rFonts w:ascii="Times New Roman" w:hAnsi="Times New Roman" w:cs="Times New Roman"/>
          <w:bCs/>
          <w:sz w:val="26"/>
          <w:szCs w:val="26"/>
        </w:rPr>
        <w:t>Vòng 3: Tăng tốc. Đây là vòng cuối cùng. Các nhóm sẽ lựa chọn trả lời 7 câu hỏi</w:t>
      </w:r>
      <w:r w:rsidR="000712E2">
        <w:rPr>
          <w:rFonts w:ascii="Times New Roman" w:hAnsi="Times New Roman" w:cs="Times New Roman"/>
          <w:bCs/>
          <w:sz w:val="26"/>
          <w:szCs w:val="26"/>
        </w:rPr>
        <w:t xml:space="preserve"> </w:t>
      </w:r>
      <w:r w:rsidR="000712E2" w:rsidRPr="000712E2">
        <w:rPr>
          <w:rFonts w:ascii="Times New Roman" w:hAnsi="Times New Roman" w:cs="Times New Roman"/>
          <w:bCs/>
          <w:sz w:val="26"/>
          <w:szCs w:val="26"/>
        </w:rPr>
        <w:t>tư duy logic trong thời gian 30s. Nhóm nào trả lời đúng sẽ được nhận điểm theo thứ tự</w:t>
      </w:r>
      <w:r w:rsidR="000712E2">
        <w:rPr>
          <w:rFonts w:ascii="Times New Roman" w:hAnsi="Times New Roman" w:cs="Times New Roman"/>
          <w:bCs/>
          <w:sz w:val="26"/>
          <w:szCs w:val="26"/>
        </w:rPr>
        <w:t xml:space="preserve"> </w:t>
      </w:r>
      <w:r w:rsidR="000712E2" w:rsidRPr="000712E2">
        <w:rPr>
          <w:rFonts w:ascii="Times New Roman" w:hAnsi="Times New Roman" w:cs="Times New Roman"/>
          <w:bCs/>
          <w:sz w:val="26"/>
          <w:szCs w:val="26"/>
        </w:rPr>
        <w:t xml:space="preserve">tốc độ trả lời từ nhanh - chậm: 40 - 30 - 20 </w:t>
      </w:r>
      <w:r w:rsidR="00795BAE">
        <w:rPr>
          <w:rFonts w:ascii="Times New Roman" w:hAnsi="Times New Roman" w:cs="Times New Roman"/>
          <w:bCs/>
          <w:sz w:val="26"/>
          <w:szCs w:val="26"/>
        </w:rPr>
        <w:t>–</w:t>
      </w:r>
      <w:r w:rsidR="000712E2" w:rsidRPr="000712E2">
        <w:rPr>
          <w:rFonts w:ascii="Times New Roman" w:hAnsi="Times New Roman" w:cs="Times New Roman"/>
          <w:bCs/>
          <w:sz w:val="26"/>
          <w:szCs w:val="26"/>
        </w:rPr>
        <w:t xml:space="preserve"> 10</w:t>
      </w:r>
    </w:p>
    <w:p w14:paraId="2F1B898A" w14:textId="6418538A" w:rsidR="00795BAE" w:rsidRDefault="004F7F36" w:rsidP="00871766">
      <w:pPr>
        <w:pStyle w:val="NormalWeb"/>
        <w:spacing w:before="120" w:after="120" w:line="276" w:lineRule="auto"/>
        <w:ind w:firstLine="720"/>
        <w:jc w:val="both"/>
        <w:rPr>
          <w:rFonts w:ascii="Times New Roman" w:hAnsi="Times New Roman" w:cs="Times New Roman"/>
          <w:bCs/>
          <w:sz w:val="26"/>
          <w:szCs w:val="26"/>
        </w:rPr>
      </w:pPr>
      <w:r>
        <w:rPr>
          <w:rFonts w:ascii="Times New Roman" w:hAnsi="Times New Roman" w:cs="Times New Roman"/>
          <w:bCs/>
          <w:i/>
          <w:iCs/>
          <w:sz w:val="26"/>
          <w:szCs w:val="26"/>
        </w:rPr>
        <w:t xml:space="preserve">               </w:t>
      </w:r>
      <w:r w:rsidR="00795BAE" w:rsidRPr="00795BAE">
        <w:rPr>
          <w:rFonts w:ascii="Times New Roman" w:hAnsi="Times New Roman" w:cs="Times New Roman"/>
          <w:bCs/>
          <w:i/>
          <w:iCs/>
          <w:sz w:val="26"/>
          <w:szCs w:val="26"/>
        </w:rPr>
        <w:t>Vòng 3: Tăng tốc - Trò chơi Đường lên đỉnh Olympia</w:t>
      </w:r>
      <w:r w:rsidR="00795BAE" w:rsidRPr="00795BAE">
        <w:rPr>
          <w:rFonts w:ascii="Times New Roman" w:hAnsi="Times New Roman" w:cs="Times New Roman"/>
          <w:bCs/>
          <w:i/>
          <w:iCs/>
          <w:sz w:val="26"/>
          <w:szCs w:val="26"/>
        </w:rPr>
        <w:br/>
      </w:r>
      <w:r w:rsidR="00795BAE" w:rsidRPr="009841C6">
        <w:rPr>
          <w:rFonts w:ascii="Times New Roman" w:hAnsi="Times New Roman" w:cs="Times New Roman"/>
          <w:b/>
          <w:i/>
          <w:iCs/>
          <w:sz w:val="26"/>
          <w:szCs w:val="26"/>
        </w:rPr>
        <w:t>- Trò chơi: Ai nhanh hơn, ai đúng hơn</w:t>
      </w:r>
      <w:r w:rsidR="00795BAE" w:rsidRPr="009841C6">
        <w:rPr>
          <w:rFonts w:ascii="Times New Roman" w:hAnsi="Times New Roman" w:cs="Times New Roman"/>
          <w:b/>
          <w:i/>
          <w:iCs/>
          <w:sz w:val="26"/>
          <w:szCs w:val="26"/>
        </w:rPr>
        <w:br/>
      </w:r>
      <w:r w:rsidR="00795BAE" w:rsidRPr="00795BAE">
        <w:rPr>
          <w:rFonts w:ascii="Times New Roman" w:hAnsi="Times New Roman" w:cs="Times New Roman"/>
          <w:bCs/>
          <w:sz w:val="26"/>
          <w:szCs w:val="26"/>
        </w:rPr>
        <w:t>Khi học bài “Cô bé bán diêm”, tôi đã tổ chức cho các em tham gia trò chơi ai nhanh</w:t>
      </w:r>
      <w:r w:rsidR="00795BAE" w:rsidRPr="00795BAE">
        <w:rPr>
          <w:rFonts w:ascii="Times New Roman" w:hAnsi="Times New Roman" w:cs="Times New Roman"/>
          <w:bCs/>
          <w:sz w:val="26"/>
          <w:szCs w:val="26"/>
        </w:rPr>
        <w:br/>
        <w:t>hơn, ai đúng hơn. Trò chơi này giúp các em ôn luyện về cốt truyện, trình tự các sự kiện</w:t>
      </w:r>
      <w:r w:rsidR="00795BAE" w:rsidRPr="00795BAE">
        <w:rPr>
          <w:rFonts w:ascii="Times New Roman" w:hAnsi="Times New Roman" w:cs="Times New Roman"/>
          <w:bCs/>
          <w:sz w:val="26"/>
          <w:szCs w:val="26"/>
        </w:rPr>
        <w:br/>
        <w:t>7</w:t>
      </w:r>
      <w:r w:rsidR="00795BAE">
        <w:rPr>
          <w:rFonts w:ascii="Times New Roman" w:hAnsi="Times New Roman" w:cs="Times New Roman"/>
          <w:bCs/>
          <w:sz w:val="26"/>
          <w:szCs w:val="26"/>
        </w:rPr>
        <w:t xml:space="preserve"> </w:t>
      </w:r>
      <w:r w:rsidR="00795BAE" w:rsidRPr="00795BAE">
        <w:rPr>
          <w:rFonts w:ascii="Times New Roman" w:hAnsi="Times New Roman" w:cs="Times New Roman"/>
          <w:bCs/>
          <w:sz w:val="26"/>
          <w:szCs w:val="26"/>
        </w:rPr>
        <w:t>diễn ra trong truyện để ghi nhớ lâu hơn. Với trò chơi này, tôi chia nhỏ lớp thành các</w:t>
      </w:r>
      <w:r w:rsidR="00795BAE" w:rsidRPr="00795BAE">
        <w:rPr>
          <w:rFonts w:ascii="Times New Roman" w:hAnsi="Times New Roman" w:cs="Times New Roman"/>
          <w:bCs/>
          <w:sz w:val="26"/>
          <w:szCs w:val="26"/>
        </w:rPr>
        <w:br/>
        <w:t>nhóm. Các em sẽ được nhìn các bức tranh được đánh số về tình tiết của truyện “Cô bé</w:t>
      </w:r>
      <w:r w:rsidR="00795BAE" w:rsidRPr="00795BAE">
        <w:rPr>
          <w:rFonts w:ascii="Times New Roman" w:hAnsi="Times New Roman" w:cs="Times New Roman"/>
          <w:bCs/>
          <w:sz w:val="26"/>
          <w:szCs w:val="26"/>
        </w:rPr>
        <w:br/>
        <w:t>bán diêm”. Sau đó, các nhóm cần thảo luận và sắp xếp lại sao cho đúng với trình tự của</w:t>
      </w:r>
      <w:r w:rsidR="00795BAE">
        <w:rPr>
          <w:rFonts w:ascii="Times New Roman" w:hAnsi="Times New Roman" w:cs="Times New Roman"/>
          <w:bCs/>
          <w:sz w:val="26"/>
          <w:szCs w:val="26"/>
        </w:rPr>
        <w:t xml:space="preserve"> </w:t>
      </w:r>
      <w:r w:rsidR="00795BAE" w:rsidRPr="00795BAE">
        <w:rPr>
          <w:rFonts w:ascii="Times New Roman" w:hAnsi="Times New Roman" w:cs="Times New Roman"/>
          <w:bCs/>
          <w:sz w:val="26"/>
          <w:szCs w:val="26"/>
        </w:rPr>
        <w:t>câu chuyện. Nhóm nào trả lời đúng và nhanh nhất sẽ dành chiến thắng</w:t>
      </w:r>
      <w:r w:rsidR="00F51617">
        <w:rPr>
          <w:rFonts w:ascii="Times New Roman" w:hAnsi="Times New Roman" w:cs="Times New Roman"/>
          <w:bCs/>
          <w:sz w:val="26"/>
          <w:szCs w:val="26"/>
        </w:rPr>
        <w:t>.</w:t>
      </w:r>
    </w:p>
    <w:p w14:paraId="1A3426D9" w14:textId="4CDEEFD1" w:rsidR="004F7F36" w:rsidRPr="009720A6" w:rsidRDefault="009720A6" w:rsidP="009720A6">
      <w:pPr>
        <w:pStyle w:val="NormalWeb"/>
        <w:spacing w:before="120" w:after="120" w:line="276" w:lineRule="auto"/>
        <w:ind w:firstLine="720"/>
        <w:jc w:val="both"/>
        <w:rPr>
          <w:rFonts w:ascii="Times New Roman" w:hAnsi="Times New Roman" w:cs="Times New Roman"/>
          <w:bCs/>
          <w:sz w:val="26"/>
          <w:szCs w:val="26"/>
        </w:rPr>
      </w:pPr>
      <w:r>
        <w:rPr>
          <w:noProof/>
        </w:rPr>
        <w:lastRenderedPageBreak/>
        <w:drawing>
          <wp:anchor distT="0" distB="0" distL="0" distR="0" simplePos="0" relativeHeight="251656192" behindDoc="1" locked="0" layoutInCell="1" allowOverlap="1" wp14:anchorId="78B359B8" wp14:editId="2F9A4C85">
            <wp:simplePos x="0" y="0"/>
            <wp:positionH relativeFrom="page">
              <wp:posOffset>1081405</wp:posOffset>
            </wp:positionH>
            <wp:positionV relativeFrom="paragraph">
              <wp:posOffset>-8255</wp:posOffset>
            </wp:positionV>
            <wp:extent cx="5565140" cy="307403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565140" cy="3074035"/>
                    </a:xfrm>
                    <a:prstGeom prst="rect">
                      <a:avLst/>
                    </a:prstGeom>
                  </pic:spPr>
                </pic:pic>
              </a:graphicData>
            </a:graphic>
            <wp14:sizeRelH relativeFrom="margin">
              <wp14:pctWidth>0</wp14:pctWidth>
            </wp14:sizeRelH>
          </wp:anchor>
        </w:drawing>
      </w:r>
      <w:r>
        <w:rPr>
          <w:rFonts w:ascii="Times New Roman" w:hAnsi="Times New Roman" w:cs="Times New Roman"/>
          <w:bCs/>
          <w:sz w:val="26"/>
          <w:szCs w:val="26"/>
        </w:rPr>
        <w:t xml:space="preserve">                    </w:t>
      </w:r>
      <w:r>
        <w:rPr>
          <w:rFonts w:ascii="Times New Roman" w:hAnsi="Times New Roman" w:cs="Times New Roman"/>
          <w:bCs/>
          <w:i/>
          <w:iCs/>
          <w:sz w:val="26"/>
          <w:szCs w:val="26"/>
        </w:rPr>
        <w:t xml:space="preserve"> </w:t>
      </w:r>
      <w:r w:rsidR="00F51617">
        <w:rPr>
          <w:rFonts w:ascii="Times New Roman" w:hAnsi="Times New Roman" w:cs="Times New Roman"/>
          <w:bCs/>
          <w:i/>
          <w:iCs/>
          <w:sz w:val="26"/>
          <w:szCs w:val="26"/>
        </w:rPr>
        <w:t xml:space="preserve">  </w:t>
      </w:r>
      <w:r w:rsidR="004F7F36" w:rsidRPr="00F51617">
        <w:rPr>
          <w:rFonts w:ascii="Times New Roman" w:hAnsi="Times New Roman" w:cs="Times New Roman"/>
          <w:bCs/>
          <w:i/>
          <w:iCs/>
          <w:sz w:val="26"/>
          <w:szCs w:val="26"/>
        </w:rPr>
        <w:t>Trò chơi Ai nhanh hơn, ai đúng hơn</w:t>
      </w:r>
      <w:r w:rsidR="004F7F36" w:rsidRPr="004F7F36">
        <w:rPr>
          <w:rFonts w:ascii="Times New Roman" w:hAnsi="Times New Roman" w:cs="Times New Roman"/>
          <w:bCs/>
          <w:i/>
          <w:iCs/>
          <w:sz w:val="26"/>
          <w:szCs w:val="26"/>
        </w:rPr>
        <w:br/>
      </w:r>
      <w:r w:rsidR="004F7F36" w:rsidRPr="00F51617">
        <w:rPr>
          <w:rFonts w:ascii="Times New Roman" w:hAnsi="Times New Roman" w:cs="Times New Roman"/>
          <w:b/>
          <w:i/>
          <w:iCs/>
          <w:sz w:val="26"/>
          <w:szCs w:val="26"/>
        </w:rPr>
        <w:t>- Trò chơi "Rung chuông vàng"</w:t>
      </w:r>
      <w:r w:rsidR="004F7F36" w:rsidRPr="00F51617">
        <w:rPr>
          <w:rFonts w:ascii="Times New Roman" w:hAnsi="Times New Roman" w:cs="Times New Roman"/>
          <w:b/>
          <w:i/>
          <w:iCs/>
          <w:sz w:val="26"/>
          <w:szCs w:val="26"/>
        </w:rPr>
        <w:br/>
      </w:r>
      <w:r w:rsidR="004F7F36" w:rsidRPr="004F7F36">
        <w:rPr>
          <w:rFonts w:ascii="Times New Roman" w:hAnsi="Times New Roman" w:cs="Times New Roman"/>
          <w:bCs/>
          <w:sz w:val="26"/>
          <w:szCs w:val="26"/>
        </w:rPr>
        <w:t>Khi học bài thơ “Con chào mào”, tôi cũng đã xây dựng trò chơi khởi động “Rung</w:t>
      </w:r>
      <w:r w:rsidR="004F7F36" w:rsidRPr="004F7F36">
        <w:rPr>
          <w:rFonts w:ascii="Times New Roman" w:hAnsi="Times New Roman" w:cs="Times New Roman"/>
          <w:bCs/>
          <w:sz w:val="26"/>
          <w:szCs w:val="26"/>
        </w:rPr>
        <w:br/>
        <w:t>chuông vàng” để các em cùng tham gia. Trò chơi này giúp các em ôn tập và củng cố lại</w:t>
      </w:r>
      <w:r>
        <w:rPr>
          <w:rFonts w:ascii="Times New Roman" w:hAnsi="Times New Roman" w:cs="Times New Roman"/>
          <w:bCs/>
          <w:sz w:val="26"/>
          <w:szCs w:val="26"/>
        </w:rPr>
        <w:t xml:space="preserve"> </w:t>
      </w:r>
      <w:r w:rsidR="004F7F36" w:rsidRPr="004F7F36">
        <w:rPr>
          <w:rFonts w:ascii="Times New Roman" w:hAnsi="Times New Roman" w:cs="Times New Roman"/>
          <w:bCs/>
          <w:sz w:val="26"/>
          <w:szCs w:val="26"/>
        </w:rPr>
        <w:t>kiến thức, ghi nhớ những thông tin về bài thơ. Trong trò chơi này, các em học sinh sẽ</w:t>
      </w:r>
      <w:r>
        <w:rPr>
          <w:rFonts w:ascii="Times New Roman" w:hAnsi="Times New Roman" w:cs="Times New Roman"/>
          <w:bCs/>
          <w:sz w:val="26"/>
          <w:szCs w:val="26"/>
        </w:rPr>
        <w:t xml:space="preserve"> </w:t>
      </w:r>
      <w:r w:rsidR="004F7F36" w:rsidRPr="004F7F36">
        <w:rPr>
          <w:rFonts w:ascii="Times New Roman" w:hAnsi="Times New Roman" w:cs="Times New Roman"/>
          <w:bCs/>
          <w:sz w:val="26"/>
          <w:szCs w:val="26"/>
        </w:rPr>
        <w:t>cùng trả lời các câu hỏi trắc nghiệm qua ô chat trên Zoom. Học sinh nào trả lời sai sẽ bị</w:t>
      </w:r>
      <w:r>
        <w:rPr>
          <w:rFonts w:ascii="Times New Roman" w:hAnsi="Times New Roman" w:cs="Times New Roman"/>
          <w:bCs/>
          <w:sz w:val="26"/>
          <w:szCs w:val="26"/>
        </w:rPr>
        <w:t xml:space="preserve"> </w:t>
      </w:r>
      <w:r w:rsidR="004F7F36" w:rsidRPr="004F7F36">
        <w:rPr>
          <w:rFonts w:ascii="Times New Roman" w:hAnsi="Times New Roman" w:cs="Times New Roman"/>
          <w:bCs/>
          <w:sz w:val="26"/>
          <w:szCs w:val="26"/>
        </w:rPr>
        <w:t>loại khỏi cuộc chơi. Tiếp tục đến khi chỉ còn 1 em học sinh trả lời được hết các câu hỏi</w:t>
      </w:r>
      <w:r>
        <w:rPr>
          <w:rFonts w:ascii="Times New Roman" w:hAnsi="Times New Roman" w:cs="Times New Roman"/>
          <w:bCs/>
          <w:sz w:val="26"/>
          <w:szCs w:val="26"/>
        </w:rPr>
        <w:t xml:space="preserve"> </w:t>
      </w:r>
      <w:r w:rsidR="004F7F36" w:rsidRPr="004F7F36">
        <w:rPr>
          <w:rFonts w:ascii="Times New Roman" w:hAnsi="Times New Roman" w:cs="Times New Roman"/>
          <w:bCs/>
          <w:sz w:val="26"/>
          <w:szCs w:val="26"/>
        </w:rPr>
        <w:t>sẽ dành chiến thắng.</w:t>
      </w:r>
    </w:p>
    <w:p w14:paraId="50E2B204" w14:textId="059F3ADD" w:rsidR="004F7F36" w:rsidRDefault="00C95DE3" w:rsidP="00C95DE3">
      <w:pPr>
        <w:pStyle w:val="NormalWeb"/>
        <w:spacing w:before="120" w:after="120" w:line="276" w:lineRule="auto"/>
        <w:ind w:firstLine="180"/>
        <w:jc w:val="both"/>
        <w:rPr>
          <w:rFonts w:ascii="Times New Roman" w:hAnsi="Times New Roman" w:cs="Times New Roman"/>
          <w:bCs/>
          <w:sz w:val="26"/>
          <w:szCs w:val="26"/>
        </w:rPr>
      </w:pPr>
      <w:r>
        <w:rPr>
          <w:noProof/>
          <w:sz w:val="20"/>
        </w:rPr>
        <w:drawing>
          <wp:inline distT="0" distB="0" distL="0" distR="0" wp14:anchorId="48A1D334" wp14:editId="66FD8315">
            <wp:extent cx="5556299" cy="2203894"/>
            <wp:effectExtent l="0" t="0" r="6350" b="635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590016" cy="2217268"/>
                    </a:xfrm>
                    <a:prstGeom prst="rect">
                      <a:avLst/>
                    </a:prstGeom>
                  </pic:spPr>
                </pic:pic>
              </a:graphicData>
            </a:graphic>
          </wp:inline>
        </w:drawing>
      </w:r>
    </w:p>
    <w:p w14:paraId="1EB3528C" w14:textId="4D2E1585" w:rsidR="004F7F36" w:rsidRDefault="004F7F36" w:rsidP="00C95DE3">
      <w:pPr>
        <w:pStyle w:val="NormalWeb"/>
        <w:spacing w:before="120" w:after="120" w:line="276" w:lineRule="auto"/>
        <w:jc w:val="center"/>
        <w:rPr>
          <w:rFonts w:ascii="Times New Roman" w:hAnsi="Times New Roman" w:cs="Times New Roman"/>
          <w:bCs/>
          <w:i/>
          <w:iCs/>
          <w:sz w:val="26"/>
          <w:szCs w:val="26"/>
        </w:rPr>
      </w:pPr>
      <w:r w:rsidRPr="004F7F36">
        <w:rPr>
          <w:rFonts w:ascii="Times New Roman" w:hAnsi="Times New Roman" w:cs="Times New Roman"/>
          <w:bCs/>
          <w:i/>
          <w:iCs/>
          <w:sz w:val="26"/>
          <w:szCs w:val="26"/>
        </w:rPr>
        <w:t>Trò chơi “Rung chuông vàng”</w:t>
      </w:r>
    </w:p>
    <w:p w14:paraId="00EE203F" w14:textId="59DFB0DD" w:rsidR="00646C85" w:rsidRDefault="00646C85" w:rsidP="00393A26">
      <w:pPr>
        <w:pStyle w:val="NormalWeb"/>
        <w:spacing w:before="120" w:after="120" w:line="276" w:lineRule="auto"/>
        <w:rPr>
          <w:rFonts w:ascii="Times New Roman" w:hAnsi="Times New Roman" w:cs="Times New Roman"/>
          <w:bCs/>
          <w:sz w:val="26"/>
          <w:szCs w:val="26"/>
        </w:rPr>
      </w:pPr>
      <w:r>
        <w:rPr>
          <w:noProof/>
        </w:rPr>
        <w:lastRenderedPageBreak/>
        <w:drawing>
          <wp:anchor distT="0" distB="0" distL="0" distR="0" simplePos="0" relativeHeight="251654656" behindDoc="1" locked="0" layoutInCell="1" allowOverlap="1" wp14:anchorId="49D415B6" wp14:editId="0B4A9ADB">
            <wp:simplePos x="0" y="0"/>
            <wp:positionH relativeFrom="page">
              <wp:posOffset>1098990</wp:posOffset>
            </wp:positionH>
            <wp:positionV relativeFrom="paragraph">
              <wp:posOffset>1688807</wp:posOffset>
            </wp:positionV>
            <wp:extent cx="5749925" cy="3227070"/>
            <wp:effectExtent l="0" t="0" r="3175"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5749925" cy="3227070"/>
                    </a:xfrm>
                    <a:prstGeom prst="rect">
                      <a:avLst/>
                    </a:prstGeom>
                  </pic:spPr>
                </pic:pic>
              </a:graphicData>
            </a:graphic>
            <wp14:sizeRelH relativeFrom="margin">
              <wp14:pctWidth>0</wp14:pctWidth>
            </wp14:sizeRelH>
          </wp:anchor>
        </w:drawing>
      </w:r>
      <w:r w:rsidR="00393A26" w:rsidRPr="00393A26">
        <w:rPr>
          <w:rFonts w:ascii="Times New Roman" w:hAnsi="Times New Roman" w:cs="Times New Roman"/>
          <w:b/>
          <w:i/>
          <w:iCs/>
          <w:sz w:val="26"/>
          <w:szCs w:val="26"/>
        </w:rPr>
        <w:t>- Trò chơi "Trí nhớ siêu phàm"</w:t>
      </w:r>
      <w:r w:rsidR="00393A26" w:rsidRPr="00393A26">
        <w:rPr>
          <w:rFonts w:ascii="Times New Roman" w:hAnsi="Times New Roman" w:cs="Times New Roman"/>
          <w:bCs/>
          <w:sz w:val="26"/>
          <w:szCs w:val="26"/>
        </w:rPr>
        <w:br/>
        <w:t>Khi xây dựng bài 6 “Truyện kể những người anh hùng” mục Tri thức Ngữ Văn, tôi</w:t>
      </w:r>
      <w:r w:rsidR="00393A26" w:rsidRPr="00393A26">
        <w:rPr>
          <w:rFonts w:ascii="Times New Roman" w:hAnsi="Times New Roman" w:cs="Times New Roman"/>
          <w:bCs/>
          <w:sz w:val="26"/>
          <w:szCs w:val="26"/>
        </w:rPr>
        <w:br/>
        <w:t>đã xây dựng phần khởi động bằng trò chơi “Trí nhớ siêu phàm”. Trò chơi này giúp các</w:t>
      </w:r>
      <w:r w:rsidR="00393A26" w:rsidRPr="00393A26">
        <w:rPr>
          <w:rFonts w:ascii="Times New Roman" w:hAnsi="Times New Roman" w:cs="Times New Roman"/>
          <w:bCs/>
          <w:sz w:val="26"/>
          <w:szCs w:val="26"/>
        </w:rPr>
        <w:br/>
        <w:t>em rèn luyện khả năng ghi nhớ, gợi mở kiến thức, năng lực tư duy, có hứng thú trong</w:t>
      </w:r>
      <w:r w:rsidR="00393A26" w:rsidRPr="00393A26">
        <w:rPr>
          <w:rFonts w:ascii="Times New Roman" w:hAnsi="Times New Roman" w:cs="Times New Roman"/>
          <w:bCs/>
          <w:sz w:val="26"/>
          <w:szCs w:val="26"/>
        </w:rPr>
        <w:br/>
        <w:t>học tập. Trong trò chơi, tôi chia nhỏ lớp thành các nhóm, các nhóm sẽ có 15 giây để suy</w:t>
      </w:r>
      <w:r w:rsidR="00393A26">
        <w:rPr>
          <w:rFonts w:ascii="Times New Roman" w:hAnsi="Times New Roman" w:cs="Times New Roman"/>
          <w:bCs/>
          <w:sz w:val="26"/>
          <w:szCs w:val="26"/>
        </w:rPr>
        <w:t xml:space="preserve"> </w:t>
      </w:r>
      <w:r w:rsidR="00393A26" w:rsidRPr="00393A26">
        <w:rPr>
          <w:rFonts w:ascii="Times New Roman" w:hAnsi="Times New Roman" w:cs="Times New Roman"/>
          <w:bCs/>
          <w:sz w:val="26"/>
          <w:szCs w:val="26"/>
        </w:rPr>
        <w:t xml:space="preserve">nghĩ và viết câu trả lời qua ô chat trên Zoom. Mỗi nhóm trả lời đúng sẽ nhận được </w:t>
      </w:r>
      <w:r w:rsidR="00393A26" w:rsidRPr="00393A26">
        <w:rPr>
          <w:rFonts w:ascii="Times New Roman" w:hAnsi="Times New Roman" w:cs="Times New Roman"/>
          <w:bCs/>
          <w:sz w:val="26"/>
          <w:szCs w:val="26"/>
        </w:rPr>
        <w:br/>
        <w:t>sao.</w:t>
      </w:r>
    </w:p>
    <w:p w14:paraId="2CE9CFDB" w14:textId="4287522E" w:rsidR="00393A26" w:rsidRDefault="00393A26" w:rsidP="00393A26">
      <w:pPr>
        <w:pStyle w:val="NormalWeb"/>
        <w:spacing w:before="120" w:after="120" w:line="276" w:lineRule="auto"/>
        <w:rPr>
          <w:rFonts w:ascii="Times New Roman" w:hAnsi="Times New Roman" w:cs="Times New Roman"/>
          <w:bCs/>
          <w:sz w:val="26"/>
          <w:szCs w:val="26"/>
        </w:rPr>
      </w:pPr>
      <w:r>
        <w:rPr>
          <w:rFonts w:ascii="Times New Roman" w:hAnsi="Times New Roman" w:cs="Times New Roman"/>
          <w:bCs/>
          <w:i/>
          <w:iCs/>
          <w:sz w:val="26"/>
          <w:szCs w:val="26"/>
        </w:rPr>
        <w:t xml:space="preserve">                                                </w:t>
      </w:r>
      <w:r w:rsidRPr="00393A26">
        <w:rPr>
          <w:rFonts w:ascii="Times New Roman" w:hAnsi="Times New Roman" w:cs="Times New Roman"/>
          <w:bCs/>
          <w:i/>
          <w:iCs/>
          <w:sz w:val="26"/>
          <w:szCs w:val="26"/>
        </w:rPr>
        <w:t>Trò chơi trí nhớ siêu phàm</w:t>
      </w:r>
      <w:r w:rsidRPr="00393A26">
        <w:rPr>
          <w:rFonts w:ascii="Times New Roman" w:hAnsi="Times New Roman" w:cs="Times New Roman"/>
          <w:bCs/>
          <w:sz w:val="26"/>
          <w:szCs w:val="26"/>
        </w:rPr>
        <w:br/>
      </w:r>
      <w:r w:rsidRPr="00393A26">
        <w:rPr>
          <w:rFonts w:ascii="Times New Roman" w:hAnsi="Times New Roman" w:cs="Times New Roman"/>
          <w:bCs/>
          <w:sz w:val="26"/>
          <w:szCs w:val="26"/>
        </w:rPr>
        <w:br/>
      </w:r>
      <w:r w:rsidR="00B3129B">
        <w:rPr>
          <w:rFonts w:ascii="Times New Roman" w:hAnsi="Times New Roman" w:cs="Times New Roman"/>
          <w:bCs/>
          <w:sz w:val="26"/>
          <w:szCs w:val="26"/>
        </w:rPr>
        <w:t xml:space="preserve">          </w:t>
      </w:r>
      <w:r w:rsidRPr="00393A26">
        <w:rPr>
          <w:rFonts w:ascii="Times New Roman" w:hAnsi="Times New Roman" w:cs="Times New Roman"/>
          <w:bCs/>
          <w:sz w:val="26"/>
          <w:szCs w:val="26"/>
        </w:rPr>
        <w:t>Các trò chơi học tập giúp các em hứng thú hơn. Cùng là hình thức ôn luyện và củng</w:t>
      </w:r>
      <w:r w:rsidR="00B3129B">
        <w:rPr>
          <w:rFonts w:ascii="Times New Roman" w:hAnsi="Times New Roman" w:cs="Times New Roman"/>
          <w:bCs/>
          <w:sz w:val="26"/>
          <w:szCs w:val="26"/>
        </w:rPr>
        <w:t xml:space="preserve"> </w:t>
      </w:r>
      <w:r w:rsidRPr="00393A26">
        <w:rPr>
          <w:rFonts w:ascii="Times New Roman" w:hAnsi="Times New Roman" w:cs="Times New Roman"/>
          <w:bCs/>
          <w:sz w:val="26"/>
          <w:szCs w:val="26"/>
        </w:rPr>
        <w:t>cố nhưng hiệu quả hơn, các em thích thú, tham gia nhiệt tình hơn. Thêm vào đó, các nội</w:t>
      </w:r>
      <w:r w:rsidR="00B3129B">
        <w:rPr>
          <w:rFonts w:ascii="Times New Roman" w:hAnsi="Times New Roman" w:cs="Times New Roman"/>
          <w:bCs/>
          <w:sz w:val="26"/>
          <w:szCs w:val="26"/>
        </w:rPr>
        <w:t xml:space="preserve"> </w:t>
      </w:r>
      <w:r w:rsidRPr="00393A26">
        <w:rPr>
          <w:rFonts w:ascii="Times New Roman" w:hAnsi="Times New Roman" w:cs="Times New Roman"/>
          <w:bCs/>
          <w:sz w:val="26"/>
          <w:szCs w:val="26"/>
        </w:rPr>
        <w:t>dung ôn tập trở nên thu hút, được chú ý chứ không hề nhàm chán hay gò bó như cách</w:t>
      </w:r>
      <w:r w:rsidR="00B3129B">
        <w:rPr>
          <w:rFonts w:ascii="Times New Roman" w:hAnsi="Times New Roman" w:cs="Times New Roman"/>
          <w:bCs/>
          <w:sz w:val="26"/>
          <w:szCs w:val="26"/>
        </w:rPr>
        <w:t xml:space="preserve"> </w:t>
      </w:r>
      <w:r w:rsidRPr="00393A26">
        <w:rPr>
          <w:rFonts w:ascii="Times New Roman" w:hAnsi="Times New Roman" w:cs="Times New Roman"/>
          <w:bCs/>
          <w:sz w:val="26"/>
          <w:szCs w:val="26"/>
        </w:rPr>
        <w:t>học tập thông thường.</w:t>
      </w:r>
    </w:p>
    <w:p w14:paraId="3308E6DA" w14:textId="7CA075BC" w:rsidR="00B3129B" w:rsidRDefault="00B3129B" w:rsidP="00393A26">
      <w:pPr>
        <w:pStyle w:val="NormalWeb"/>
        <w:spacing w:before="120" w:after="120" w:line="276" w:lineRule="auto"/>
        <w:rPr>
          <w:rFonts w:ascii="Times New Roman" w:hAnsi="Times New Roman" w:cs="Times New Roman"/>
          <w:bCs/>
          <w:sz w:val="26"/>
          <w:szCs w:val="26"/>
        </w:rPr>
      </w:pPr>
      <w:r>
        <w:rPr>
          <w:rFonts w:ascii="Times New Roman" w:hAnsi="Times New Roman" w:cs="Times New Roman"/>
          <w:b/>
          <w:bCs/>
          <w:i/>
          <w:iCs/>
          <w:sz w:val="26"/>
          <w:szCs w:val="26"/>
        </w:rPr>
        <w:t xml:space="preserve">           </w:t>
      </w:r>
      <w:r w:rsidRPr="00B3129B">
        <w:rPr>
          <w:rFonts w:ascii="Times New Roman" w:hAnsi="Times New Roman" w:cs="Times New Roman"/>
          <w:b/>
          <w:bCs/>
          <w:i/>
          <w:iCs/>
          <w:sz w:val="26"/>
          <w:szCs w:val="26"/>
        </w:rPr>
        <w:t>Điểm mới của biện pháp:</w:t>
      </w:r>
      <w:r w:rsidRPr="00B3129B">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B3129B">
        <w:rPr>
          <w:rFonts w:ascii="Times New Roman" w:hAnsi="Times New Roman" w:cs="Times New Roman"/>
          <w:bCs/>
          <w:sz w:val="26"/>
          <w:szCs w:val="26"/>
        </w:rPr>
        <w:t>Biện pháp vận dụng hiệu quả phương pháp trò chơi học tập nhằm xây dựng tinh</w:t>
      </w:r>
      <w:r w:rsidRPr="00B3129B">
        <w:rPr>
          <w:rFonts w:ascii="Times New Roman" w:hAnsi="Times New Roman" w:cs="Times New Roman"/>
          <w:bCs/>
          <w:sz w:val="26"/>
          <w:szCs w:val="26"/>
        </w:rPr>
        <w:br/>
        <w:t>thần hứng thú của học sinh ngay từ đầu buổi học, tổ chức các hoạt động định hướng</w:t>
      </w:r>
      <w:r w:rsidRPr="00B3129B">
        <w:rPr>
          <w:rFonts w:ascii="Times New Roman" w:hAnsi="Times New Roman" w:cs="Times New Roman"/>
          <w:bCs/>
          <w:sz w:val="26"/>
          <w:szCs w:val="26"/>
        </w:rPr>
        <w:br/>
        <w:t>giúp các em học sinh tự tìm kiếm kiến thức, chủ động trong quá trình học tập. Đồng</w:t>
      </w:r>
      <w:r w:rsidRPr="00B3129B">
        <w:rPr>
          <w:rFonts w:ascii="Times New Roman" w:hAnsi="Times New Roman" w:cs="Times New Roman"/>
          <w:bCs/>
          <w:sz w:val="26"/>
          <w:szCs w:val="26"/>
        </w:rPr>
        <w:br/>
        <w:t>thời, biện pháp này góp phần giúp các em học sinh nâng cao niềm yêu thích với môn</w:t>
      </w:r>
      <w:r w:rsidRPr="00B3129B">
        <w:rPr>
          <w:rFonts w:ascii="Times New Roman" w:hAnsi="Times New Roman" w:cs="Times New Roman"/>
          <w:bCs/>
          <w:sz w:val="26"/>
          <w:szCs w:val="26"/>
        </w:rPr>
        <w:br/>
        <w:t>học, với kiến thức, từ đó xây dựng tinh thần học tập hứng khởi, chủ động.</w:t>
      </w:r>
    </w:p>
    <w:p w14:paraId="2DB4B60E" w14:textId="519CB6BF" w:rsidR="009D139C" w:rsidRDefault="00B3129B" w:rsidP="00094454">
      <w:pPr>
        <w:pStyle w:val="NormalWeb"/>
        <w:spacing w:before="120" w:after="120" w:line="276" w:lineRule="auto"/>
        <w:rPr>
          <w:rFonts w:ascii="Times New Roman" w:hAnsi="Times New Roman" w:cs="Times New Roman"/>
          <w:bCs/>
          <w:sz w:val="26"/>
          <w:szCs w:val="26"/>
        </w:rPr>
      </w:pPr>
      <w:r>
        <w:rPr>
          <w:rFonts w:ascii="Times New Roman" w:hAnsi="Times New Roman" w:cs="Times New Roman"/>
          <w:b/>
          <w:bCs/>
          <w:sz w:val="26"/>
          <w:szCs w:val="26"/>
        </w:rPr>
        <w:t xml:space="preserve">           </w:t>
      </w:r>
      <w:r w:rsidRPr="00B3129B">
        <w:rPr>
          <w:rFonts w:ascii="Times New Roman" w:hAnsi="Times New Roman" w:cs="Times New Roman"/>
          <w:b/>
          <w:bCs/>
          <w:sz w:val="26"/>
          <w:szCs w:val="26"/>
        </w:rPr>
        <w:t>Biện pháp 2. Đa dạng hóa các hoạt động trong tiết học bằng phương pháp trực</w:t>
      </w:r>
      <w:r>
        <w:rPr>
          <w:rFonts w:ascii="Times New Roman" w:hAnsi="Times New Roman" w:cs="Times New Roman"/>
          <w:b/>
          <w:bCs/>
          <w:sz w:val="26"/>
          <w:szCs w:val="26"/>
        </w:rPr>
        <w:t xml:space="preserve">  </w:t>
      </w:r>
      <w:r w:rsidRPr="00B3129B">
        <w:rPr>
          <w:rFonts w:ascii="Times New Roman" w:hAnsi="Times New Roman" w:cs="Times New Roman"/>
          <w:b/>
          <w:bCs/>
          <w:sz w:val="26"/>
          <w:szCs w:val="26"/>
        </w:rPr>
        <w:t>quan</w:t>
      </w:r>
      <w:r w:rsidRPr="00B3129B">
        <w:rPr>
          <w:rFonts w:ascii="Times New Roman" w:hAnsi="Times New Roman" w:cs="Times New Roman"/>
          <w:b/>
          <w:bCs/>
          <w:sz w:val="26"/>
          <w:szCs w:val="26"/>
        </w:rPr>
        <w:br/>
      </w:r>
      <w:r>
        <w:rPr>
          <w:rFonts w:ascii="Times New Roman" w:hAnsi="Times New Roman" w:cs="Times New Roman"/>
          <w:bCs/>
          <w:i/>
          <w:iCs/>
          <w:sz w:val="26"/>
          <w:szCs w:val="26"/>
        </w:rPr>
        <w:t xml:space="preserve">           </w:t>
      </w:r>
      <w:r w:rsidRPr="00B3129B">
        <w:rPr>
          <w:rFonts w:ascii="Times New Roman" w:hAnsi="Times New Roman" w:cs="Times New Roman"/>
          <w:b/>
          <w:i/>
          <w:iCs/>
          <w:sz w:val="26"/>
          <w:szCs w:val="26"/>
        </w:rPr>
        <w:t>Mục đích của biện pháp:</w:t>
      </w:r>
      <w:r w:rsidRPr="00B3129B">
        <w:rPr>
          <w:rFonts w:ascii="Times New Roman" w:hAnsi="Times New Roman" w:cs="Times New Roman"/>
          <w:b/>
          <w:i/>
          <w:iCs/>
          <w:sz w:val="26"/>
          <w:szCs w:val="26"/>
        </w:rPr>
        <w:br/>
      </w:r>
      <w:r w:rsidRPr="00B3129B">
        <w:rPr>
          <w:rFonts w:ascii="Times New Roman" w:hAnsi="Times New Roman" w:cs="Times New Roman"/>
          <w:bCs/>
          <w:sz w:val="26"/>
          <w:szCs w:val="26"/>
        </w:rPr>
        <w:t>Trong giờ học, các em thường dễ dàng mất tập trung và cảm thấy nhàm chán với</w:t>
      </w:r>
      <w:r w:rsidRPr="00B3129B">
        <w:rPr>
          <w:rFonts w:ascii="Times New Roman" w:hAnsi="Times New Roman" w:cs="Times New Roman"/>
          <w:bCs/>
          <w:sz w:val="26"/>
          <w:szCs w:val="26"/>
        </w:rPr>
        <w:br/>
      </w:r>
      <w:r w:rsidRPr="00B3129B">
        <w:rPr>
          <w:rFonts w:ascii="Times New Roman" w:hAnsi="Times New Roman" w:cs="Times New Roman"/>
          <w:bCs/>
          <w:sz w:val="26"/>
          <w:szCs w:val="26"/>
        </w:rPr>
        <w:lastRenderedPageBreak/>
        <w:t>phương thức học tập cũ. Biện pháp này được thực hiện nhằm đa dạng hóa các hoạt động</w:t>
      </w:r>
      <w:r>
        <w:rPr>
          <w:rFonts w:ascii="Times New Roman" w:hAnsi="Times New Roman" w:cs="Times New Roman"/>
          <w:bCs/>
          <w:sz w:val="26"/>
          <w:szCs w:val="26"/>
        </w:rPr>
        <w:t xml:space="preserve"> </w:t>
      </w:r>
      <w:r w:rsidRPr="00B3129B">
        <w:rPr>
          <w:rFonts w:ascii="Times New Roman" w:hAnsi="Times New Roman" w:cs="Times New Roman"/>
          <w:bCs/>
          <w:sz w:val="26"/>
          <w:szCs w:val="26"/>
        </w:rPr>
        <w:t>trong tiết học của học sinh, tạo ra nhiều dạng thông tin kiến thức hơn như âm thanh,</w:t>
      </w:r>
      <w:r>
        <w:rPr>
          <w:rFonts w:ascii="Times New Roman" w:hAnsi="Times New Roman" w:cs="Times New Roman"/>
          <w:bCs/>
          <w:sz w:val="26"/>
          <w:szCs w:val="26"/>
        </w:rPr>
        <w:t xml:space="preserve"> </w:t>
      </w:r>
      <w:r w:rsidRPr="00B3129B">
        <w:rPr>
          <w:rFonts w:ascii="Times New Roman" w:hAnsi="Times New Roman" w:cs="Times New Roman"/>
          <w:bCs/>
          <w:sz w:val="26"/>
          <w:szCs w:val="26"/>
        </w:rPr>
        <w:t>hình ảnh, video,.. chứ không chỉ đơn thuần là nghe giảng và đọc sách như thường ngày.</w:t>
      </w:r>
      <w:r>
        <w:rPr>
          <w:rFonts w:ascii="Times New Roman" w:hAnsi="Times New Roman" w:cs="Times New Roman"/>
          <w:bCs/>
          <w:sz w:val="26"/>
          <w:szCs w:val="26"/>
        </w:rPr>
        <w:t xml:space="preserve"> </w:t>
      </w:r>
      <w:r w:rsidRPr="00B3129B">
        <w:rPr>
          <w:rFonts w:ascii="Times New Roman" w:hAnsi="Times New Roman" w:cs="Times New Roman"/>
          <w:bCs/>
          <w:sz w:val="26"/>
          <w:szCs w:val="26"/>
        </w:rPr>
        <w:t>Từ đó giúp các em ghi nhớ bài nhanh hơn, tránh cảm giác nhàm chán, khó tiếp thu.</w:t>
      </w:r>
      <w:r w:rsidRPr="00B3129B">
        <w:rPr>
          <w:rFonts w:ascii="Times New Roman" w:hAnsi="Times New Roman" w:cs="Times New Roman"/>
          <w:bCs/>
          <w:sz w:val="26"/>
          <w:szCs w:val="26"/>
        </w:rPr>
        <w:br/>
      </w:r>
      <w:r>
        <w:rPr>
          <w:rFonts w:ascii="Times New Roman" w:hAnsi="Times New Roman" w:cs="Times New Roman"/>
          <w:b/>
          <w:i/>
          <w:iCs/>
          <w:sz w:val="26"/>
          <w:szCs w:val="26"/>
        </w:rPr>
        <w:t xml:space="preserve">          </w:t>
      </w:r>
      <w:r w:rsidRPr="00B3129B">
        <w:rPr>
          <w:rFonts w:ascii="Times New Roman" w:hAnsi="Times New Roman" w:cs="Times New Roman"/>
          <w:b/>
          <w:i/>
          <w:iCs/>
          <w:sz w:val="26"/>
          <w:szCs w:val="26"/>
        </w:rPr>
        <w:t>Nội dung của biện pháp:</w:t>
      </w:r>
      <w:r w:rsidRPr="00B3129B">
        <w:rPr>
          <w:rFonts w:ascii="Times New Roman" w:hAnsi="Times New Roman" w:cs="Times New Roman"/>
          <w:b/>
          <w:i/>
          <w:iCs/>
          <w:sz w:val="26"/>
          <w:szCs w:val="26"/>
        </w:rPr>
        <w:br/>
      </w:r>
      <w:r w:rsidRPr="00B3129B">
        <w:rPr>
          <w:rFonts w:ascii="Times New Roman" w:hAnsi="Times New Roman" w:cs="Times New Roman"/>
          <w:b/>
          <w:bCs/>
          <w:i/>
          <w:iCs/>
          <w:sz w:val="26"/>
          <w:szCs w:val="26"/>
        </w:rPr>
        <w:t>- Cho học sinh xem video câu chuyện để dẫn vào bài:</w:t>
      </w:r>
      <w:r w:rsidRPr="00B3129B">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B3129B">
        <w:rPr>
          <w:rFonts w:ascii="Times New Roman" w:hAnsi="Times New Roman" w:cs="Times New Roman"/>
          <w:bCs/>
          <w:sz w:val="26"/>
          <w:szCs w:val="26"/>
        </w:rPr>
        <w:t>Để có thể đa dạng hóa các hoạt động của học sinh trong tiết học bằng phương pháp</w:t>
      </w:r>
      <w:r>
        <w:rPr>
          <w:rFonts w:ascii="Times New Roman" w:hAnsi="Times New Roman" w:cs="Times New Roman"/>
          <w:bCs/>
          <w:sz w:val="26"/>
          <w:szCs w:val="26"/>
        </w:rPr>
        <w:t xml:space="preserve"> </w:t>
      </w:r>
      <w:r w:rsidRPr="00B3129B">
        <w:rPr>
          <w:rFonts w:ascii="Times New Roman" w:hAnsi="Times New Roman" w:cs="Times New Roman"/>
          <w:bCs/>
          <w:sz w:val="26"/>
          <w:szCs w:val="26"/>
        </w:rPr>
        <w:t>trực quan, tôi tiến hành tìm kiếm các video câu chuyện, các video ý nghĩa có nội dung</w:t>
      </w:r>
      <w:r>
        <w:rPr>
          <w:rFonts w:ascii="Times New Roman" w:hAnsi="Times New Roman" w:cs="Times New Roman"/>
          <w:bCs/>
          <w:sz w:val="26"/>
          <w:szCs w:val="26"/>
        </w:rPr>
        <w:t xml:space="preserve"> </w:t>
      </w:r>
      <w:r w:rsidRPr="00B3129B">
        <w:rPr>
          <w:rFonts w:ascii="Times New Roman" w:hAnsi="Times New Roman" w:cs="Times New Roman"/>
          <w:bCs/>
          <w:sz w:val="26"/>
          <w:szCs w:val="26"/>
        </w:rPr>
        <w:t>nhằm dẫn dắt vào bài học. Các video này thường có thời lượng không quá dài, có tính</w:t>
      </w:r>
      <w:r>
        <w:rPr>
          <w:rFonts w:ascii="Times New Roman" w:hAnsi="Times New Roman" w:cs="Times New Roman"/>
          <w:bCs/>
          <w:sz w:val="26"/>
          <w:szCs w:val="26"/>
        </w:rPr>
        <w:t xml:space="preserve"> </w:t>
      </w:r>
      <w:r w:rsidRPr="00B3129B">
        <w:rPr>
          <w:rFonts w:ascii="Times New Roman" w:hAnsi="Times New Roman" w:cs="Times New Roman"/>
          <w:bCs/>
          <w:sz w:val="26"/>
          <w:szCs w:val="26"/>
        </w:rPr>
        <w:t>chất đặt vấn đề, phù hợp với tâm lý của học sinh. Kết hợp với âm thanh sống động,</w:t>
      </w:r>
      <w:r>
        <w:rPr>
          <w:rFonts w:ascii="Times New Roman" w:hAnsi="Times New Roman" w:cs="Times New Roman"/>
          <w:bCs/>
          <w:sz w:val="26"/>
          <w:szCs w:val="26"/>
        </w:rPr>
        <w:t xml:space="preserve"> </w:t>
      </w:r>
      <w:r w:rsidRPr="00B3129B">
        <w:rPr>
          <w:rFonts w:ascii="Times New Roman" w:hAnsi="Times New Roman" w:cs="Times New Roman"/>
          <w:bCs/>
          <w:sz w:val="26"/>
          <w:szCs w:val="26"/>
        </w:rPr>
        <w:t>video này sẽ gieo mầm trong các em suy nghĩ về kiến thức được truyền đạt trong tiết</w:t>
      </w:r>
      <w:r>
        <w:rPr>
          <w:rFonts w:ascii="Times New Roman" w:hAnsi="Times New Roman" w:cs="Times New Roman"/>
          <w:bCs/>
          <w:sz w:val="26"/>
          <w:szCs w:val="26"/>
        </w:rPr>
        <w:t xml:space="preserve"> </w:t>
      </w:r>
      <w:r w:rsidRPr="00B3129B">
        <w:rPr>
          <w:rFonts w:ascii="Times New Roman" w:hAnsi="Times New Roman" w:cs="Times New Roman"/>
          <w:bCs/>
          <w:sz w:val="26"/>
          <w:szCs w:val="26"/>
        </w:rPr>
        <w:t>học, điều này cũng giúp các em dễ dàng tiếp thu kiến thức hơn.</w:t>
      </w:r>
      <w:r w:rsidRPr="00B3129B">
        <w:rPr>
          <w:rFonts w:ascii="Times New Roman" w:hAnsi="Times New Roman" w:cs="Times New Roman"/>
          <w:bCs/>
          <w:sz w:val="26"/>
          <w:szCs w:val="26"/>
        </w:rPr>
        <w:br/>
      </w:r>
      <w:r>
        <w:rPr>
          <w:rFonts w:ascii="Times New Roman" w:hAnsi="Times New Roman" w:cs="Times New Roman"/>
          <w:bCs/>
          <w:sz w:val="26"/>
          <w:szCs w:val="26"/>
        </w:rPr>
        <w:t xml:space="preserve">        </w:t>
      </w:r>
      <w:r w:rsidRPr="00B3129B">
        <w:rPr>
          <w:rFonts w:ascii="Times New Roman" w:hAnsi="Times New Roman" w:cs="Times New Roman"/>
          <w:bCs/>
          <w:sz w:val="26"/>
          <w:szCs w:val="26"/>
        </w:rPr>
        <w:t>Thêm vào đó, việc sử dụng các video để mở đầu tiết học sẽ thu hút sự chú ý của học</w:t>
      </w:r>
      <w:r>
        <w:rPr>
          <w:rFonts w:ascii="Times New Roman" w:hAnsi="Times New Roman" w:cs="Times New Roman"/>
          <w:bCs/>
          <w:sz w:val="26"/>
          <w:szCs w:val="26"/>
        </w:rPr>
        <w:t xml:space="preserve"> </w:t>
      </w:r>
      <w:r w:rsidRPr="00B3129B">
        <w:rPr>
          <w:rFonts w:ascii="Times New Roman" w:hAnsi="Times New Roman" w:cs="Times New Roman"/>
          <w:bCs/>
          <w:sz w:val="26"/>
          <w:szCs w:val="26"/>
        </w:rPr>
        <w:t>sinh, giúp các em nhanh chóng ổn định trật tự hơn, giáo viên không cần tốt quá nhiều</w:t>
      </w:r>
      <w:r>
        <w:rPr>
          <w:rFonts w:ascii="Times New Roman" w:hAnsi="Times New Roman" w:cs="Times New Roman"/>
          <w:bCs/>
          <w:sz w:val="26"/>
          <w:szCs w:val="26"/>
        </w:rPr>
        <w:t xml:space="preserve"> </w:t>
      </w:r>
      <w:r w:rsidRPr="00B3129B">
        <w:rPr>
          <w:rFonts w:ascii="Times New Roman" w:hAnsi="Times New Roman" w:cs="Times New Roman"/>
          <w:bCs/>
          <w:sz w:val="26"/>
          <w:szCs w:val="26"/>
        </w:rPr>
        <w:t>thời gian để tổ chức quản lý lớp học.</w:t>
      </w:r>
      <w:r w:rsidRPr="00B3129B">
        <w:rPr>
          <w:rFonts w:ascii="Times New Roman" w:hAnsi="Times New Roman" w:cs="Times New Roman"/>
          <w:bCs/>
          <w:sz w:val="26"/>
          <w:szCs w:val="26"/>
        </w:rPr>
        <w:br/>
      </w:r>
      <w:r>
        <w:rPr>
          <w:rFonts w:ascii="Times New Roman" w:hAnsi="Times New Roman" w:cs="Times New Roman"/>
          <w:bCs/>
          <w:sz w:val="26"/>
          <w:szCs w:val="26"/>
        </w:rPr>
        <w:t xml:space="preserve">        </w:t>
      </w:r>
      <w:r w:rsidRPr="00B3129B">
        <w:rPr>
          <w:rFonts w:ascii="Times New Roman" w:hAnsi="Times New Roman" w:cs="Times New Roman"/>
          <w:bCs/>
          <w:sz w:val="26"/>
          <w:szCs w:val="26"/>
        </w:rPr>
        <w:t>Ví dụ, vào tiết học tác phẩm “Sơn Tinh, Thủy Tinh” tôi đã cho các em xem một</w:t>
      </w:r>
      <w:r w:rsidRPr="00B3129B">
        <w:rPr>
          <w:rFonts w:ascii="Times New Roman" w:hAnsi="Times New Roman" w:cs="Times New Roman"/>
          <w:bCs/>
          <w:sz w:val="26"/>
          <w:szCs w:val="26"/>
        </w:rPr>
        <w:br/>
        <w:t>video ngắn về hiện tượng bão lũ tại nước ta. Sau đó tôi đã đặt câu hỏi liên quan đến đề</w:t>
      </w:r>
      <w:r w:rsidRPr="00B3129B">
        <w:rPr>
          <w:rFonts w:ascii="Times New Roman" w:hAnsi="Times New Roman" w:cs="Times New Roman"/>
          <w:bCs/>
          <w:sz w:val="26"/>
          <w:szCs w:val="26"/>
        </w:rPr>
        <w:br/>
        <w:t>bài: “Đố các em biết tại sao cứ vào tháng 7 hằng năm nước ta lại có bão lũ?”. Nhiều em</w:t>
      </w:r>
      <w:r w:rsidR="005D6CC2">
        <w:rPr>
          <w:rFonts w:ascii="Times New Roman" w:hAnsi="Times New Roman" w:cs="Times New Roman"/>
          <w:bCs/>
          <w:sz w:val="26"/>
          <w:szCs w:val="26"/>
        </w:rPr>
        <w:t xml:space="preserve"> </w:t>
      </w:r>
      <w:r w:rsidRPr="00B3129B">
        <w:rPr>
          <w:rFonts w:ascii="Times New Roman" w:hAnsi="Times New Roman" w:cs="Times New Roman"/>
          <w:bCs/>
          <w:sz w:val="26"/>
          <w:szCs w:val="26"/>
        </w:rPr>
        <w:t xml:space="preserve">học sinh đã xung phong trả lời câu hỏi. Từ đó, tôi đã dẫn vào nội dung bài, nội </w:t>
      </w:r>
      <w:r w:rsidR="0003082E">
        <w:rPr>
          <w:noProof/>
        </w:rPr>
        <w:drawing>
          <wp:anchor distT="0" distB="0" distL="0" distR="0" simplePos="0" relativeHeight="251657728" behindDoc="1" locked="0" layoutInCell="1" allowOverlap="1" wp14:anchorId="04114941" wp14:editId="482373F6">
            <wp:simplePos x="0" y="0"/>
            <wp:positionH relativeFrom="page">
              <wp:posOffset>1256503</wp:posOffset>
            </wp:positionH>
            <wp:positionV relativeFrom="paragraph">
              <wp:posOffset>4661022</wp:posOffset>
            </wp:positionV>
            <wp:extent cx="5574030" cy="3265170"/>
            <wp:effectExtent l="0" t="0" r="762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5574030" cy="3265170"/>
                    </a:xfrm>
                    <a:prstGeom prst="rect">
                      <a:avLst/>
                    </a:prstGeom>
                  </pic:spPr>
                </pic:pic>
              </a:graphicData>
            </a:graphic>
            <wp14:sizeRelH relativeFrom="margin">
              <wp14:pctWidth>0</wp14:pctWidth>
            </wp14:sizeRelH>
            <wp14:sizeRelV relativeFrom="margin">
              <wp14:pctHeight>0</wp14:pctHeight>
            </wp14:sizeRelV>
          </wp:anchor>
        </w:drawing>
      </w:r>
      <w:r w:rsidRPr="00B3129B">
        <w:rPr>
          <w:rFonts w:ascii="Times New Roman" w:hAnsi="Times New Roman" w:cs="Times New Roman"/>
          <w:bCs/>
          <w:sz w:val="26"/>
          <w:szCs w:val="26"/>
        </w:rPr>
        <w:t>dung</w:t>
      </w:r>
      <w:r w:rsidR="005D6CC2">
        <w:rPr>
          <w:rFonts w:ascii="Times New Roman" w:hAnsi="Times New Roman" w:cs="Times New Roman"/>
          <w:bCs/>
          <w:sz w:val="26"/>
          <w:szCs w:val="26"/>
        </w:rPr>
        <w:t xml:space="preserve"> </w:t>
      </w:r>
      <w:r w:rsidRPr="00B3129B">
        <w:rPr>
          <w:rFonts w:ascii="Times New Roman" w:hAnsi="Times New Roman" w:cs="Times New Roman"/>
          <w:bCs/>
          <w:sz w:val="26"/>
          <w:szCs w:val="26"/>
        </w:rPr>
        <w:t>câu chuyện “Sơn Tinh, Thủy Tinh”.</w:t>
      </w:r>
    </w:p>
    <w:p w14:paraId="733E5F97" w14:textId="206EB183" w:rsidR="00BC7A6F" w:rsidRDefault="00BC7A6F" w:rsidP="00BC7A6F">
      <w:pPr>
        <w:pStyle w:val="NormalWeb"/>
        <w:spacing w:before="120" w:after="120" w:line="276" w:lineRule="auto"/>
        <w:jc w:val="center"/>
        <w:rPr>
          <w:rFonts w:ascii="Times New Roman" w:hAnsi="Times New Roman" w:cs="Times New Roman"/>
          <w:bCs/>
          <w:i/>
          <w:iCs/>
          <w:sz w:val="26"/>
          <w:szCs w:val="26"/>
        </w:rPr>
      </w:pPr>
      <w:r w:rsidRPr="00BC7A6F">
        <w:rPr>
          <w:rFonts w:ascii="Times New Roman" w:hAnsi="Times New Roman" w:cs="Times New Roman"/>
          <w:bCs/>
          <w:i/>
          <w:iCs/>
          <w:sz w:val="26"/>
          <w:szCs w:val="26"/>
        </w:rPr>
        <w:t xml:space="preserve">Video khởi động khi học </w:t>
      </w:r>
      <w:r w:rsidR="00094454">
        <w:rPr>
          <w:rFonts w:ascii="Times New Roman" w:hAnsi="Times New Roman" w:cs="Times New Roman"/>
          <w:bCs/>
          <w:i/>
          <w:iCs/>
          <w:sz w:val="26"/>
          <w:szCs w:val="26"/>
        </w:rPr>
        <w:t>văn bản</w:t>
      </w:r>
      <w:r w:rsidRPr="00BC7A6F">
        <w:rPr>
          <w:rFonts w:ascii="Times New Roman" w:hAnsi="Times New Roman" w:cs="Times New Roman"/>
          <w:bCs/>
          <w:i/>
          <w:iCs/>
          <w:sz w:val="26"/>
          <w:szCs w:val="26"/>
        </w:rPr>
        <w:t xml:space="preserve"> “Sơn </w:t>
      </w:r>
      <w:r w:rsidR="00284DAE">
        <w:rPr>
          <w:rFonts w:ascii="Times New Roman" w:hAnsi="Times New Roman" w:cs="Times New Roman"/>
          <w:bCs/>
          <w:i/>
          <w:iCs/>
          <w:sz w:val="26"/>
          <w:szCs w:val="26"/>
        </w:rPr>
        <w:t>T</w:t>
      </w:r>
      <w:r w:rsidRPr="00BC7A6F">
        <w:rPr>
          <w:rFonts w:ascii="Times New Roman" w:hAnsi="Times New Roman" w:cs="Times New Roman"/>
          <w:bCs/>
          <w:i/>
          <w:iCs/>
          <w:sz w:val="26"/>
          <w:szCs w:val="26"/>
        </w:rPr>
        <w:t xml:space="preserve">inh </w:t>
      </w:r>
      <w:r w:rsidR="00284DAE">
        <w:rPr>
          <w:rFonts w:ascii="Times New Roman" w:hAnsi="Times New Roman" w:cs="Times New Roman"/>
          <w:bCs/>
          <w:i/>
          <w:iCs/>
          <w:sz w:val="26"/>
          <w:szCs w:val="26"/>
        </w:rPr>
        <w:t>T</w:t>
      </w:r>
      <w:r w:rsidRPr="00BC7A6F">
        <w:rPr>
          <w:rFonts w:ascii="Times New Roman" w:hAnsi="Times New Roman" w:cs="Times New Roman"/>
          <w:bCs/>
          <w:i/>
          <w:iCs/>
          <w:sz w:val="26"/>
          <w:szCs w:val="26"/>
        </w:rPr>
        <w:t xml:space="preserve">hủy </w:t>
      </w:r>
      <w:r w:rsidR="00284DAE">
        <w:rPr>
          <w:rFonts w:ascii="Times New Roman" w:hAnsi="Times New Roman" w:cs="Times New Roman"/>
          <w:bCs/>
          <w:i/>
          <w:iCs/>
          <w:sz w:val="26"/>
          <w:szCs w:val="26"/>
        </w:rPr>
        <w:t>T</w:t>
      </w:r>
      <w:r w:rsidRPr="00BC7A6F">
        <w:rPr>
          <w:rFonts w:ascii="Times New Roman" w:hAnsi="Times New Roman" w:cs="Times New Roman"/>
          <w:bCs/>
          <w:i/>
          <w:iCs/>
          <w:sz w:val="26"/>
          <w:szCs w:val="26"/>
        </w:rPr>
        <w:t>inh”</w:t>
      </w:r>
    </w:p>
    <w:p w14:paraId="3CBE9295" w14:textId="16E918F5" w:rsidR="00615C63" w:rsidRDefault="00284DAE" w:rsidP="00BA7275">
      <w:pPr>
        <w:pStyle w:val="NormalWeb"/>
        <w:spacing w:before="120" w:after="120" w:line="276" w:lineRule="auto"/>
        <w:jc w:val="both"/>
        <w:rPr>
          <w:rFonts w:ascii="Times New Roman" w:hAnsi="Times New Roman" w:cs="Times New Roman"/>
          <w:bCs/>
          <w:sz w:val="26"/>
          <w:szCs w:val="26"/>
        </w:rPr>
      </w:pPr>
      <w:r w:rsidRPr="00284DAE">
        <w:rPr>
          <w:rFonts w:ascii="Times New Roman" w:hAnsi="Times New Roman" w:cs="Times New Roman"/>
          <w:b/>
          <w:bCs/>
          <w:i/>
          <w:iCs/>
          <w:sz w:val="26"/>
          <w:szCs w:val="26"/>
        </w:rPr>
        <w:t>- Cho học sinh nghe bài hát về liên quan đến chủ đề bài học</w:t>
      </w:r>
      <w:r w:rsidRPr="00284DAE">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284DAE">
        <w:rPr>
          <w:rFonts w:ascii="Times New Roman" w:hAnsi="Times New Roman" w:cs="Times New Roman"/>
          <w:bCs/>
          <w:sz w:val="26"/>
          <w:szCs w:val="26"/>
        </w:rPr>
        <w:t>Bên cạnh việc tìm kiếm các video có liên quan để dẫn dắt vào nội dung bài học,</w:t>
      </w:r>
      <w:r w:rsidRPr="00284DAE">
        <w:rPr>
          <w:rFonts w:ascii="Times New Roman" w:hAnsi="Times New Roman" w:cs="Times New Roman"/>
          <w:bCs/>
          <w:sz w:val="26"/>
          <w:szCs w:val="26"/>
        </w:rPr>
        <w:br/>
      </w:r>
      <w:r w:rsidRPr="00284DAE">
        <w:rPr>
          <w:rFonts w:ascii="Times New Roman" w:hAnsi="Times New Roman" w:cs="Times New Roman"/>
          <w:bCs/>
          <w:sz w:val="26"/>
          <w:szCs w:val="26"/>
        </w:rPr>
        <w:lastRenderedPageBreak/>
        <w:t>trong một vài tiết học, chủ đề khác, tôi cũng đã tìm kiếm một số bài hát có liên quan</w:t>
      </w:r>
      <w:r w:rsidRPr="00284DAE">
        <w:rPr>
          <w:rFonts w:ascii="Times New Roman" w:hAnsi="Times New Roman" w:cs="Times New Roman"/>
          <w:bCs/>
          <w:sz w:val="26"/>
          <w:szCs w:val="26"/>
        </w:rPr>
        <w:br/>
        <w:t>đến kiến thức trong tiết học, cho các em nghe và cảm nhận sâu sắc hơn ý nghĩa cũng</w:t>
      </w:r>
      <w:r w:rsidRPr="00284DAE">
        <w:rPr>
          <w:rFonts w:ascii="Times New Roman" w:hAnsi="Times New Roman" w:cs="Times New Roman"/>
          <w:bCs/>
          <w:sz w:val="26"/>
          <w:szCs w:val="26"/>
        </w:rPr>
        <w:br/>
        <w:t>như thông điệp mà bài học muốn truyền tải. Thông qua các giai điệu này, giúp phát triển</w:t>
      </w:r>
      <w:r>
        <w:rPr>
          <w:rFonts w:ascii="Times New Roman" w:hAnsi="Times New Roman" w:cs="Times New Roman"/>
          <w:bCs/>
          <w:sz w:val="26"/>
          <w:szCs w:val="26"/>
        </w:rPr>
        <w:t xml:space="preserve"> </w:t>
      </w:r>
      <w:r w:rsidRPr="00284DAE">
        <w:rPr>
          <w:rFonts w:ascii="Times New Roman" w:hAnsi="Times New Roman" w:cs="Times New Roman"/>
          <w:bCs/>
          <w:sz w:val="26"/>
          <w:szCs w:val="26"/>
        </w:rPr>
        <w:t>khả năng cảm nhận, cảm thụ và rung cảm trước những giá trị đẹp, giá trị nhân văn của</w:t>
      </w:r>
      <w:r>
        <w:rPr>
          <w:rFonts w:ascii="Times New Roman" w:hAnsi="Times New Roman" w:cs="Times New Roman"/>
          <w:bCs/>
          <w:sz w:val="26"/>
          <w:szCs w:val="26"/>
        </w:rPr>
        <w:t xml:space="preserve"> </w:t>
      </w:r>
      <w:r w:rsidRPr="00284DAE">
        <w:rPr>
          <w:rFonts w:ascii="Times New Roman" w:hAnsi="Times New Roman" w:cs="Times New Roman"/>
          <w:bCs/>
          <w:sz w:val="26"/>
          <w:szCs w:val="26"/>
        </w:rPr>
        <w:t>mỗi tác phẩm. Đồng thời, đây cũng là cách để các em thư giãn sau khi tiếp xúc với một</w:t>
      </w:r>
      <w:r>
        <w:rPr>
          <w:rFonts w:ascii="Times New Roman" w:hAnsi="Times New Roman" w:cs="Times New Roman"/>
          <w:bCs/>
          <w:sz w:val="26"/>
          <w:szCs w:val="26"/>
        </w:rPr>
        <w:t xml:space="preserve"> </w:t>
      </w:r>
      <w:r w:rsidRPr="00284DAE">
        <w:rPr>
          <w:rFonts w:ascii="Times New Roman" w:hAnsi="Times New Roman" w:cs="Times New Roman"/>
          <w:bCs/>
          <w:sz w:val="26"/>
          <w:szCs w:val="26"/>
        </w:rPr>
        <w:t>khối lượng kiến thức lớn. Ghi nhớ bằng âm nhạc cũng khiến các em học sinh có thể ghi</w:t>
      </w:r>
      <w:r>
        <w:rPr>
          <w:rFonts w:ascii="Times New Roman" w:hAnsi="Times New Roman" w:cs="Times New Roman"/>
          <w:bCs/>
          <w:sz w:val="26"/>
          <w:szCs w:val="26"/>
        </w:rPr>
        <w:t xml:space="preserve"> </w:t>
      </w:r>
      <w:r w:rsidRPr="00284DAE">
        <w:rPr>
          <w:rFonts w:ascii="Times New Roman" w:hAnsi="Times New Roman" w:cs="Times New Roman"/>
          <w:bCs/>
          <w:sz w:val="26"/>
          <w:szCs w:val="26"/>
        </w:rPr>
        <w:t>nhớ lâu hơn và có ấn tượng đặc biệt hơn về nội dung bài học.</w:t>
      </w:r>
      <w:r w:rsidRPr="00284DAE">
        <w:rPr>
          <w:rFonts w:ascii="Times New Roman" w:hAnsi="Times New Roman" w:cs="Times New Roman"/>
          <w:bCs/>
          <w:sz w:val="26"/>
          <w:szCs w:val="26"/>
        </w:rPr>
        <w:br/>
      </w:r>
      <w:r>
        <w:rPr>
          <w:rFonts w:ascii="Times New Roman" w:hAnsi="Times New Roman" w:cs="Times New Roman"/>
          <w:bCs/>
          <w:sz w:val="26"/>
          <w:szCs w:val="26"/>
        </w:rPr>
        <w:t xml:space="preserve">          </w:t>
      </w:r>
      <w:r w:rsidRPr="00284DAE">
        <w:rPr>
          <w:rFonts w:ascii="Times New Roman" w:hAnsi="Times New Roman" w:cs="Times New Roman"/>
          <w:bCs/>
          <w:sz w:val="26"/>
          <w:szCs w:val="26"/>
        </w:rPr>
        <w:t>Ví dụ khi học bài thơ “Chuyện cổ nước mình”, tôi đã tìm và cho các em học sinh</w:t>
      </w:r>
      <w:r>
        <w:rPr>
          <w:rFonts w:ascii="Times New Roman" w:hAnsi="Times New Roman" w:cs="Times New Roman"/>
          <w:bCs/>
          <w:sz w:val="26"/>
          <w:szCs w:val="26"/>
        </w:rPr>
        <w:t xml:space="preserve"> </w:t>
      </w:r>
      <w:r w:rsidRPr="00284DAE">
        <w:rPr>
          <w:rFonts w:ascii="Times New Roman" w:hAnsi="Times New Roman" w:cs="Times New Roman"/>
          <w:bCs/>
          <w:sz w:val="26"/>
          <w:szCs w:val="26"/>
        </w:rPr>
        <w:t>nghe bài hát “Quê hương” để bồi dưỡng lòng yêu nước, tình yêu đối với các giá trị</w:t>
      </w:r>
      <w:r>
        <w:rPr>
          <w:rFonts w:ascii="Times New Roman" w:hAnsi="Times New Roman" w:cs="Times New Roman"/>
          <w:bCs/>
          <w:sz w:val="26"/>
          <w:szCs w:val="26"/>
        </w:rPr>
        <w:t xml:space="preserve"> </w:t>
      </w:r>
      <w:r w:rsidRPr="00284DAE">
        <w:rPr>
          <w:rFonts w:ascii="Times New Roman" w:hAnsi="Times New Roman" w:cs="Times New Roman"/>
          <w:bCs/>
          <w:sz w:val="26"/>
          <w:szCs w:val="26"/>
        </w:rPr>
        <w:t>truyền thống, lịch sử của dân tộc trong mỗi em học sinh. Các em đều rất say mê khi</w:t>
      </w:r>
      <w:r w:rsidRPr="00284DAE">
        <w:rPr>
          <w:rFonts w:ascii="Times New Roman" w:hAnsi="Times New Roman" w:cs="Times New Roman"/>
          <w:bCs/>
          <w:sz w:val="26"/>
          <w:szCs w:val="26"/>
        </w:rPr>
        <w:br/>
      </w:r>
      <w:r w:rsidR="0003082E">
        <w:rPr>
          <w:noProof/>
        </w:rPr>
        <w:drawing>
          <wp:anchor distT="0" distB="0" distL="0" distR="0" simplePos="0" relativeHeight="251660800" behindDoc="1" locked="0" layoutInCell="1" allowOverlap="1" wp14:anchorId="117A32F8" wp14:editId="13248B3F">
            <wp:simplePos x="0" y="0"/>
            <wp:positionH relativeFrom="page">
              <wp:posOffset>1081405</wp:posOffset>
            </wp:positionH>
            <wp:positionV relativeFrom="paragraph">
              <wp:posOffset>2555700</wp:posOffset>
            </wp:positionV>
            <wp:extent cx="5758815" cy="35242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5758815" cy="3524250"/>
                    </a:xfrm>
                    <a:prstGeom prst="rect">
                      <a:avLst/>
                    </a:prstGeom>
                  </pic:spPr>
                </pic:pic>
              </a:graphicData>
            </a:graphic>
            <wp14:sizeRelH relativeFrom="margin">
              <wp14:pctWidth>0</wp14:pctWidth>
            </wp14:sizeRelH>
            <wp14:sizeRelV relativeFrom="margin">
              <wp14:pctHeight>0</wp14:pctHeight>
            </wp14:sizeRelV>
          </wp:anchor>
        </w:drawing>
      </w:r>
      <w:r w:rsidRPr="00284DAE">
        <w:rPr>
          <w:rFonts w:ascii="Times New Roman" w:hAnsi="Times New Roman" w:cs="Times New Roman"/>
          <w:bCs/>
          <w:sz w:val="26"/>
          <w:szCs w:val="26"/>
        </w:rPr>
        <w:t>nghe bài hát. Nhiều em học sinh đã ghi nhớ và có thể thể hiện lại bài hát rất hay.</w:t>
      </w:r>
    </w:p>
    <w:p w14:paraId="43A99128" w14:textId="77777777" w:rsidR="0003082E" w:rsidRDefault="00BD6B3C" w:rsidP="0093137F">
      <w:pPr>
        <w:pStyle w:val="NormalWeb"/>
        <w:jc w:val="both"/>
        <w:rPr>
          <w:rFonts w:ascii="Times New Roman" w:hAnsi="Times New Roman" w:cs="Times New Roman"/>
          <w:bCs/>
          <w:i/>
          <w:iCs/>
          <w:sz w:val="26"/>
          <w:szCs w:val="26"/>
        </w:rPr>
      </w:pPr>
      <w:r>
        <w:rPr>
          <w:rFonts w:ascii="Times New Roman" w:hAnsi="Times New Roman" w:cs="Times New Roman"/>
          <w:bCs/>
          <w:i/>
          <w:iCs/>
          <w:sz w:val="26"/>
          <w:szCs w:val="26"/>
        </w:rPr>
        <w:t xml:space="preserve">                                </w:t>
      </w:r>
    </w:p>
    <w:p w14:paraId="4EAFD1F4" w14:textId="2F864409" w:rsidR="0093137F" w:rsidRDefault="0003082E" w:rsidP="0093137F">
      <w:pPr>
        <w:pStyle w:val="NormalWeb"/>
        <w:jc w:val="both"/>
        <w:rPr>
          <w:rFonts w:ascii="Times New Roman" w:hAnsi="Times New Roman" w:cs="Times New Roman"/>
          <w:bCs/>
          <w:sz w:val="26"/>
          <w:szCs w:val="26"/>
        </w:rPr>
      </w:pPr>
      <w:r>
        <w:rPr>
          <w:rFonts w:ascii="Times New Roman" w:hAnsi="Times New Roman" w:cs="Times New Roman"/>
          <w:bCs/>
          <w:i/>
          <w:iCs/>
          <w:sz w:val="26"/>
          <w:szCs w:val="26"/>
        </w:rPr>
        <w:t xml:space="preserve">                          </w:t>
      </w:r>
      <w:r w:rsidR="00BD6B3C">
        <w:rPr>
          <w:rFonts w:ascii="Times New Roman" w:hAnsi="Times New Roman" w:cs="Times New Roman"/>
          <w:bCs/>
          <w:i/>
          <w:iCs/>
          <w:sz w:val="26"/>
          <w:szCs w:val="26"/>
        </w:rPr>
        <w:t xml:space="preserve">   </w:t>
      </w:r>
      <w:r w:rsidR="00BD6B3C" w:rsidRPr="00BD6B3C">
        <w:rPr>
          <w:rFonts w:ascii="Times New Roman" w:hAnsi="Times New Roman" w:cs="Times New Roman"/>
          <w:bCs/>
          <w:i/>
          <w:iCs/>
          <w:sz w:val="26"/>
          <w:szCs w:val="26"/>
        </w:rPr>
        <w:t>Bài hát “Quê hương” minh họa trong tiết học</w:t>
      </w:r>
      <w:r w:rsidR="00BD6B3C" w:rsidRPr="00BD6B3C">
        <w:rPr>
          <w:rFonts w:ascii="Times New Roman" w:hAnsi="Times New Roman" w:cs="Times New Roman"/>
          <w:bCs/>
          <w:i/>
          <w:iCs/>
          <w:sz w:val="26"/>
          <w:szCs w:val="26"/>
        </w:rPr>
        <w:br/>
      </w:r>
      <w:r w:rsidR="00BD6B3C" w:rsidRPr="00BD6B3C">
        <w:rPr>
          <w:rFonts w:ascii="Times New Roman" w:hAnsi="Times New Roman" w:cs="Times New Roman"/>
          <w:b/>
          <w:bCs/>
          <w:i/>
          <w:iCs/>
          <w:sz w:val="26"/>
          <w:szCs w:val="26"/>
        </w:rPr>
        <w:t>- Đưa ra các vấn đề áp dụng thực tiễn, gợi mở vấn đề</w:t>
      </w:r>
      <w:r w:rsidR="00BD6B3C" w:rsidRPr="00BD6B3C">
        <w:rPr>
          <w:rFonts w:ascii="Times New Roman" w:hAnsi="Times New Roman" w:cs="Times New Roman"/>
          <w:b/>
          <w:bCs/>
          <w:i/>
          <w:iCs/>
          <w:sz w:val="26"/>
          <w:szCs w:val="26"/>
        </w:rPr>
        <w:br/>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Tôi cũng đã cố gắng phát triển các vấn đề được nhắc đến trong nội dung mỗi tiết</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học, liên hệ với các sự kiện, thực tiễn cuộc sống hằng ngày để các em có thể chia sẻ câu</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chuyện của mình. Thông qua chủ đề, nội dung của văn bản, tôi định hướng để các em</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phát biểu nhiều hơn, thể hiện câu chuyện của bản thân, tăng sự tương tác trong lớp học.</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Như vậy, không chỉ tăng hoạt động của học sinh trong lớp học mà còn giúp các em rèn</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luyện khả năng chia sẻ.</w:t>
      </w:r>
      <w:r w:rsidR="00BD6B3C" w:rsidRPr="00BD6B3C">
        <w:rPr>
          <w:rFonts w:ascii="Times New Roman" w:hAnsi="Times New Roman" w:cs="Times New Roman"/>
          <w:bCs/>
          <w:sz w:val="26"/>
          <w:szCs w:val="26"/>
        </w:rPr>
        <w:br/>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Ví dụ: Trong các tiết học đầu năm học, nhà trường đã phát động cuộc thi “Ở nhà có</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ích” trong đợt giãn cách vì dịch Covid-19. Để dẫn dắt vào bài 3 “Yêu thương và chia</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sẻ”, tôi đã tạo chủ đề để các em có thể chia sẻ câu chuyện của mình trong những tháng</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ngày học tập tại nhà, phòng chống dịch bệnh. Các em đều rất tích cực chia sẻ, từ đó tập</w:t>
      </w:r>
      <w:r w:rsidR="00BD6B3C">
        <w:rPr>
          <w:rFonts w:ascii="Times New Roman" w:hAnsi="Times New Roman" w:cs="Times New Roman"/>
          <w:bCs/>
          <w:sz w:val="26"/>
          <w:szCs w:val="26"/>
        </w:rPr>
        <w:t xml:space="preserve"> </w:t>
      </w:r>
      <w:r w:rsidR="00BD6B3C" w:rsidRPr="00BD6B3C">
        <w:rPr>
          <w:rFonts w:ascii="Times New Roman" w:hAnsi="Times New Roman" w:cs="Times New Roman"/>
          <w:bCs/>
          <w:sz w:val="26"/>
          <w:szCs w:val="26"/>
        </w:rPr>
        <w:t>thể lớp gắn kết hơn.</w:t>
      </w:r>
    </w:p>
    <w:p w14:paraId="19148A96" w14:textId="167C10FE" w:rsidR="00DA62C7" w:rsidRDefault="00DA62C7" w:rsidP="0093137F">
      <w:pPr>
        <w:pStyle w:val="NormalWeb"/>
        <w:jc w:val="both"/>
        <w:rPr>
          <w:rFonts w:ascii="Times New Roman" w:hAnsi="Times New Roman" w:cs="Times New Roman"/>
          <w:bCs/>
          <w:sz w:val="26"/>
          <w:szCs w:val="26"/>
        </w:rPr>
      </w:pPr>
      <w:r w:rsidRPr="00DA62C7">
        <w:rPr>
          <w:rFonts w:ascii="Times New Roman" w:hAnsi="Times New Roman" w:cs="Times New Roman"/>
          <w:b/>
          <w:bCs/>
          <w:i/>
          <w:iCs/>
          <w:sz w:val="26"/>
          <w:szCs w:val="26"/>
        </w:rPr>
        <w:lastRenderedPageBreak/>
        <w:t>- Hướng dẫn học sinh cách ghi bài trực quan sinh động để tăng hứng thú khi</w:t>
      </w:r>
      <w:r w:rsidR="00AA7E02">
        <w:rPr>
          <w:rFonts w:ascii="Times New Roman" w:hAnsi="Times New Roman" w:cs="Times New Roman"/>
          <w:b/>
          <w:bCs/>
          <w:i/>
          <w:iCs/>
          <w:sz w:val="26"/>
          <w:szCs w:val="26"/>
        </w:rPr>
        <w:t xml:space="preserve"> </w:t>
      </w:r>
      <w:r w:rsidRPr="00DA62C7">
        <w:rPr>
          <w:rFonts w:ascii="Times New Roman" w:hAnsi="Times New Roman" w:cs="Times New Roman"/>
          <w:b/>
          <w:bCs/>
          <w:i/>
          <w:iCs/>
          <w:sz w:val="26"/>
          <w:szCs w:val="26"/>
        </w:rPr>
        <w:t>chép bài</w:t>
      </w:r>
      <w:r w:rsidR="00AA7E02">
        <w:rPr>
          <w:rFonts w:ascii="Times New Roman" w:hAnsi="Times New Roman" w:cs="Times New Roman"/>
          <w:b/>
          <w:bCs/>
          <w:i/>
          <w:iCs/>
          <w:sz w:val="26"/>
          <w:szCs w:val="26"/>
        </w:rPr>
        <w:t>.</w:t>
      </w:r>
      <w:r w:rsidRPr="00DA62C7">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DA62C7">
        <w:rPr>
          <w:rFonts w:ascii="Times New Roman" w:hAnsi="Times New Roman" w:cs="Times New Roman"/>
          <w:bCs/>
          <w:sz w:val="26"/>
          <w:szCs w:val="26"/>
        </w:rPr>
        <w:t>Cuối cùng, một vấn đề mà rất nhiều học sinh quan ngại chính là chép bài, đối với</w:t>
      </w:r>
      <w:r>
        <w:rPr>
          <w:rFonts w:ascii="Times New Roman" w:hAnsi="Times New Roman" w:cs="Times New Roman"/>
          <w:bCs/>
          <w:sz w:val="26"/>
          <w:szCs w:val="26"/>
        </w:rPr>
        <w:t xml:space="preserve"> </w:t>
      </w:r>
      <w:r w:rsidRPr="00DA62C7">
        <w:rPr>
          <w:rFonts w:ascii="Times New Roman" w:hAnsi="Times New Roman" w:cs="Times New Roman"/>
          <w:bCs/>
          <w:sz w:val="26"/>
          <w:szCs w:val="26"/>
        </w:rPr>
        <w:t>môn văn, các em thường chép rất nhiều, hầu như toàn bộ những gì giáo viên giảng dẫn</w:t>
      </w:r>
      <w:r>
        <w:rPr>
          <w:rFonts w:ascii="Times New Roman" w:hAnsi="Times New Roman" w:cs="Times New Roman"/>
          <w:bCs/>
          <w:sz w:val="26"/>
          <w:szCs w:val="26"/>
        </w:rPr>
        <w:t xml:space="preserve"> </w:t>
      </w:r>
      <w:r w:rsidRPr="00DA62C7">
        <w:rPr>
          <w:rFonts w:ascii="Times New Roman" w:hAnsi="Times New Roman" w:cs="Times New Roman"/>
          <w:bCs/>
          <w:sz w:val="26"/>
          <w:szCs w:val="26"/>
        </w:rPr>
        <w:t>đến dễ mệt mỏi, nhiều lúc không theo kịp bài và không kịp ghi nhớ. Tôi đã tìm kiếm và</w:t>
      </w:r>
      <w:r>
        <w:rPr>
          <w:rFonts w:ascii="Times New Roman" w:hAnsi="Times New Roman" w:cs="Times New Roman"/>
          <w:bCs/>
          <w:sz w:val="26"/>
          <w:szCs w:val="26"/>
        </w:rPr>
        <w:t xml:space="preserve"> </w:t>
      </w:r>
      <w:r w:rsidRPr="00DA62C7">
        <w:rPr>
          <w:rFonts w:ascii="Times New Roman" w:hAnsi="Times New Roman" w:cs="Times New Roman"/>
          <w:bCs/>
          <w:sz w:val="26"/>
          <w:szCs w:val="26"/>
        </w:rPr>
        <w:t>hướng dẫn các em cách ghi bài trực quan, sinh động hơn để tăng thêm hứng thú khi học</w:t>
      </w:r>
      <w:r>
        <w:rPr>
          <w:rFonts w:ascii="Times New Roman" w:hAnsi="Times New Roman" w:cs="Times New Roman"/>
          <w:bCs/>
          <w:sz w:val="26"/>
          <w:szCs w:val="26"/>
        </w:rPr>
        <w:t xml:space="preserve"> </w:t>
      </w:r>
      <w:r w:rsidRPr="00DA62C7">
        <w:rPr>
          <w:rFonts w:ascii="Times New Roman" w:hAnsi="Times New Roman" w:cs="Times New Roman"/>
          <w:bCs/>
          <w:sz w:val="26"/>
          <w:szCs w:val="26"/>
        </w:rPr>
        <w:t>tập.</w:t>
      </w:r>
      <w:r>
        <w:rPr>
          <w:rFonts w:ascii="Times New Roman" w:hAnsi="Times New Roman" w:cs="Times New Roman"/>
          <w:bCs/>
          <w:sz w:val="26"/>
          <w:szCs w:val="26"/>
        </w:rPr>
        <w:t xml:space="preserve"> </w:t>
      </w:r>
    </w:p>
    <w:p w14:paraId="64E00082" w14:textId="77777777" w:rsidR="001C6E9C" w:rsidRDefault="00DA62C7" w:rsidP="00BA7275">
      <w:pPr>
        <w:pStyle w:val="NormalWeb"/>
        <w:spacing w:before="120" w:after="120"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DA62C7">
        <w:rPr>
          <w:rFonts w:ascii="Times New Roman" w:hAnsi="Times New Roman" w:cs="Times New Roman"/>
          <w:bCs/>
          <w:sz w:val="26"/>
          <w:szCs w:val="26"/>
        </w:rPr>
        <w:t>Cụ thể, tôi đã hướng dẫn các em dùng các màu mực khác nhau để đánh dấu các</w:t>
      </w:r>
      <w:r>
        <w:rPr>
          <w:rFonts w:ascii="Times New Roman" w:hAnsi="Times New Roman" w:cs="Times New Roman"/>
          <w:bCs/>
          <w:sz w:val="26"/>
          <w:szCs w:val="26"/>
        </w:rPr>
        <w:t xml:space="preserve"> </w:t>
      </w:r>
      <w:r w:rsidRPr="00DA62C7">
        <w:rPr>
          <w:rFonts w:ascii="Times New Roman" w:hAnsi="Times New Roman" w:cs="Times New Roman"/>
          <w:bCs/>
          <w:sz w:val="26"/>
          <w:szCs w:val="26"/>
        </w:rPr>
        <w:t>phần quan trọng, tiêu đề. Hoặc các em có thể ghi bài bằng các sơ đồ tư duy. Như vậy,</w:t>
      </w:r>
      <w:r>
        <w:rPr>
          <w:rFonts w:ascii="Times New Roman" w:hAnsi="Times New Roman" w:cs="Times New Roman"/>
          <w:bCs/>
          <w:sz w:val="26"/>
          <w:szCs w:val="26"/>
        </w:rPr>
        <w:t xml:space="preserve"> </w:t>
      </w:r>
      <w:r w:rsidRPr="00DA62C7">
        <w:rPr>
          <w:rFonts w:ascii="Times New Roman" w:hAnsi="Times New Roman" w:cs="Times New Roman"/>
          <w:bCs/>
          <w:sz w:val="26"/>
          <w:szCs w:val="26"/>
        </w:rPr>
        <w:t>các em vừa có thể dễ dàng theo dõi lại kiến thức, vừa không bị nhàm chán, kiến thức</w:t>
      </w:r>
      <w:r>
        <w:rPr>
          <w:rFonts w:ascii="Times New Roman" w:hAnsi="Times New Roman" w:cs="Times New Roman"/>
          <w:bCs/>
          <w:sz w:val="26"/>
          <w:szCs w:val="26"/>
        </w:rPr>
        <w:t xml:space="preserve"> </w:t>
      </w:r>
      <w:r w:rsidRPr="00DA62C7">
        <w:rPr>
          <w:rFonts w:ascii="Times New Roman" w:hAnsi="Times New Roman" w:cs="Times New Roman"/>
          <w:bCs/>
          <w:sz w:val="26"/>
          <w:szCs w:val="26"/>
        </w:rPr>
        <w:t>được trình bày khoa học và rõ ràng hơn.</w:t>
      </w:r>
    </w:p>
    <w:p w14:paraId="4180D134" w14:textId="39D43DFF" w:rsidR="00DA62C7" w:rsidRPr="001C6E9C" w:rsidRDefault="001C6E9C" w:rsidP="00BA7275">
      <w:pPr>
        <w:pStyle w:val="NormalWeb"/>
        <w:spacing w:before="120" w:after="120" w:line="276" w:lineRule="auto"/>
        <w:jc w:val="both"/>
        <w:rPr>
          <w:rFonts w:ascii="Times New Roman" w:hAnsi="Times New Roman" w:cs="Times New Roman"/>
          <w:bCs/>
          <w:i/>
          <w:iCs/>
          <w:sz w:val="26"/>
          <w:szCs w:val="26"/>
        </w:rPr>
      </w:pPr>
      <w:r>
        <w:rPr>
          <w:noProof/>
          <w:sz w:val="20"/>
        </w:rPr>
        <w:drawing>
          <wp:inline distT="0" distB="0" distL="0" distR="0" wp14:anchorId="5ACA0B1E" wp14:editId="00F6A41B">
            <wp:extent cx="5635869" cy="2341245"/>
            <wp:effectExtent l="0" t="0" r="3175" b="190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642374" cy="2343947"/>
                    </a:xfrm>
                    <a:prstGeom prst="rect">
                      <a:avLst/>
                    </a:prstGeom>
                  </pic:spPr>
                </pic:pic>
              </a:graphicData>
            </a:graphic>
          </wp:inline>
        </w:drawing>
      </w:r>
      <w:r w:rsidR="00DA62C7" w:rsidRPr="00DA62C7">
        <w:rPr>
          <w:rFonts w:ascii="Times New Roman" w:hAnsi="Times New Roman" w:cs="Times New Roman"/>
          <w:bCs/>
          <w:sz w:val="26"/>
          <w:szCs w:val="26"/>
        </w:rPr>
        <w:br/>
      </w:r>
      <w:r w:rsidR="00DA62C7">
        <w:rPr>
          <w:rFonts w:ascii="Times New Roman" w:hAnsi="Times New Roman" w:cs="Times New Roman"/>
          <w:bCs/>
          <w:i/>
          <w:iCs/>
          <w:sz w:val="26"/>
          <w:szCs w:val="26"/>
        </w:rPr>
        <w:t xml:space="preserve">               </w:t>
      </w:r>
      <w:r>
        <w:rPr>
          <w:rFonts w:ascii="Times New Roman" w:hAnsi="Times New Roman" w:cs="Times New Roman"/>
          <w:bCs/>
          <w:i/>
          <w:iCs/>
          <w:sz w:val="26"/>
          <w:szCs w:val="26"/>
        </w:rPr>
        <w:t xml:space="preserve"> </w:t>
      </w:r>
      <w:r w:rsidR="00DA62C7">
        <w:rPr>
          <w:rFonts w:ascii="Times New Roman" w:hAnsi="Times New Roman" w:cs="Times New Roman"/>
          <w:bCs/>
          <w:i/>
          <w:iCs/>
          <w:sz w:val="26"/>
          <w:szCs w:val="26"/>
        </w:rPr>
        <w:t xml:space="preserve">    </w:t>
      </w:r>
      <w:r>
        <w:rPr>
          <w:rFonts w:ascii="Times New Roman" w:hAnsi="Times New Roman" w:cs="Times New Roman"/>
          <w:bCs/>
          <w:i/>
          <w:iCs/>
          <w:sz w:val="26"/>
          <w:szCs w:val="26"/>
        </w:rPr>
        <w:t xml:space="preserve">      </w:t>
      </w:r>
      <w:r w:rsidR="00DA62C7" w:rsidRPr="00DA62C7">
        <w:rPr>
          <w:rFonts w:ascii="Times New Roman" w:hAnsi="Times New Roman" w:cs="Times New Roman"/>
          <w:bCs/>
          <w:i/>
          <w:iCs/>
          <w:sz w:val="26"/>
          <w:szCs w:val="26"/>
        </w:rPr>
        <w:t>Hướng dẫn học sinh cách ghi chép bài khoa học, hiệu quả</w:t>
      </w:r>
      <w:r w:rsidR="00DA62C7" w:rsidRPr="00DA62C7">
        <w:rPr>
          <w:rFonts w:ascii="Times New Roman" w:hAnsi="Times New Roman" w:cs="Times New Roman"/>
          <w:bCs/>
          <w:i/>
          <w:iCs/>
          <w:sz w:val="26"/>
          <w:szCs w:val="26"/>
        </w:rPr>
        <w:br/>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Các biện pháp như sử dụng video, âm nhạc, tổ chức các hoạt động chia sẻ, hướng</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dẫn cách chép bài hiệu quả giúp các em học sinh hứng thú hơn trong giờ học. Với các</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hoạt động này, mỗi em học sinh có thể tiếp xúc với thông tin theo nhiều cách khác nhau,</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tăng khả năng ghi nhớ mà không hề gây nhàm chán. Các hoạt động cũng góp phần xây</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dựng các giá trị nhân văn, đức tính tốt đẹp trong mỗi học sinh.</w:t>
      </w:r>
      <w:r w:rsidR="00DA62C7" w:rsidRPr="00DA62C7">
        <w:rPr>
          <w:rFonts w:ascii="Times New Roman" w:hAnsi="Times New Roman" w:cs="Times New Roman"/>
          <w:bCs/>
          <w:sz w:val="26"/>
          <w:szCs w:val="26"/>
        </w:rPr>
        <w:br/>
      </w:r>
      <w:r w:rsidR="00DA62C7">
        <w:rPr>
          <w:rFonts w:ascii="Times New Roman" w:hAnsi="Times New Roman" w:cs="Times New Roman"/>
          <w:b/>
          <w:i/>
          <w:iCs/>
          <w:sz w:val="26"/>
          <w:szCs w:val="26"/>
        </w:rPr>
        <w:t xml:space="preserve">           </w:t>
      </w:r>
      <w:r w:rsidR="00DA62C7" w:rsidRPr="00DA62C7">
        <w:rPr>
          <w:rFonts w:ascii="Times New Roman" w:hAnsi="Times New Roman" w:cs="Times New Roman"/>
          <w:b/>
          <w:i/>
          <w:iCs/>
          <w:sz w:val="26"/>
          <w:szCs w:val="26"/>
        </w:rPr>
        <w:t>Điểm mới của biện pháp:</w:t>
      </w:r>
      <w:r w:rsidR="00DA62C7" w:rsidRPr="00DA62C7">
        <w:rPr>
          <w:rFonts w:ascii="Times New Roman" w:hAnsi="Times New Roman" w:cs="Times New Roman"/>
          <w:bCs/>
          <w:i/>
          <w:iCs/>
          <w:sz w:val="26"/>
          <w:szCs w:val="26"/>
        </w:rPr>
        <w:br/>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Biện pháp tạo nên nhiều nguồn thông tin và cách tiếp cận thông tin khác nhau. Trong</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tiết học thay vì nghe giáo viên giảng, học sinh có thể tiếp thu kiến thức qua các ví dụ</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trực quan, các hoạt động cụ thể. Thông qua đó, các em học sinh tránh được việc mệt</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mỏi khi phải nghe giảng quá nhiều và dài. Các biện pháp này cũng chú ý đến phát triển</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giá trị nhân cách của mỗi học sinh, tích hợp rèn luyện trí tuệ và tâm hồn cho mỗi học</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sinh.</w:t>
      </w:r>
      <w:r w:rsidR="00DA62C7" w:rsidRPr="00DA62C7">
        <w:rPr>
          <w:rFonts w:ascii="Times New Roman" w:hAnsi="Times New Roman" w:cs="Times New Roman"/>
          <w:bCs/>
          <w:sz w:val="26"/>
          <w:szCs w:val="26"/>
        </w:rPr>
        <w:br/>
      </w:r>
      <w:r w:rsidR="00DA62C7">
        <w:rPr>
          <w:rFonts w:ascii="Times New Roman" w:hAnsi="Times New Roman" w:cs="Times New Roman"/>
          <w:b/>
          <w:bCs/>
          <w:sz w:val="26"/>
          <w:szCs w:val="26"/>
        </w:rPr>
        <w:t xml:space="preserve">            </w:t>
      </w:r>
      <w:r w:rsidR="00DA62C7" w:rsidRPr="00DA62C7">
        <w:rPr>
          <w:rFonts w:ascii="Times New Roman" w:hAnsi="Times New Roman" w:cs="Times New Roman"/>
          <w:b/>
          <w:bCs/>
          <w:sz w:val="26"/>
          <w:szCs w:val="26"/>
        </w:rPr>
        <w:t>Biện pháp 3. Tăng cường các hoạt động làm bài cá nhân và hoạt động nhóm</w:t>
      </w:r>
      <w:r w:rsidR="00DA62C7">
        <w:rPr>
          <w:rFonts w:ascii="Times New Roman" w:hAnsi="Times New Roman" w:cs="Times New Roman"/>
          <w:b/>
          <w:bCs/>
          <w:sz w:val="26"/>
          <w:szCs w:val="26"/>
        </w:rPr>
        <w:t xml:space="preserve"> </w:t>
      </w:r>
      <w:r w:rsidR="00DA62C7" w:rsidRPr="00DA62C7">
        <w:rPr>
          <w:rFonts w:ascii="Times New Roman" w:hAnsi="Times New Roman" w:cs="Times New Roman"/>
          <w:b/>
          <w:bCs/>
          <w:sz w:val="26"/>
          <w:szCs w:val="26"/>
        </w:rPr>
        <w:t>nhằm nâng cao sự chủ động tìm hiểu kiến thức</w:t>
      </w:r>
      <w:r w:rsidR="00DA62C7" w:rsidRPr="00DA62C7">
        <w:rPr>
          <w:rFonts w:ascii="Times New Roman" w:hAnsi="Times New Roman" w:cs="Times New Roman"/>
          <w:b/>
          <w:bCs/>
          <w:sz w:val="26"/>
          <w:szCs w:val="26"/>
        </w:rPr>
        <w:br/>
      </w:r>
      <w:r w:rsidR="00DA62C7">
        <w:rPr>
          <w:rFonts w:ascii="Times New Roman" w:hAnsi="Times New Roman" w:cs="Times New Roman"/>
          <w:b/>
          <w:i/>
          <w:iCs/>
          <w:sz w:val="26"/>
          <w:szCs w:val="26"/>
        </w:rPr>
        <w:t xml:space="preserve">          </w:t>
      </w:r>
      <w:r w:rsidR="00DA62C7" w:rsidRPr="00DA62C7">
        <w:rPr>
          <w:rFonts w:ascii="Times New Roman" w:hAnsi="Times New Roman" w:cs="Times New Roman"/>
          <w:b/>
          <w:i/>
          <w:iCs/>
          <w:sz w:val="26"/>
          <w:szCs w:val="26"/>
        </w:rPr>
        <w:t>Mục tiêu của biện pháp:</w:t>
      </w:r>
      <w:r w:rsidR="00DA62C7" w:rsidRPr="00DA62C7">
        <w:rPr>
          <w:rFonts w:ascii="Times New Roman" w:hAnsi="Times New Roman" w:cs="Times New Roman"/>
          <w:b/>
          <w:i/>
          <w:iCs/>
          <w:sz w:val="26"/>
          <w:szCs w:val="26"/>
        </w:rPr>
        <w:br/>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Biện pháp thực hiện tăng cường các hoạt động làm bài độc lập và cách hoạt động</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nhóm trong các tiết học nhằm giúp các em tự tin hơn khi thể hiện mình, có kỹ năng thực</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 xml:space="preserve">hiện các bài làm cá nhân cũng như nâng cao khả năng làm việc nhóm, phối </w:t>
      </w:r>
      <w:r w:rsidR="00DA62C7" w:rsidRPr="00DA62C7">
        <w:rPr>
          <w:rFonts w:ascii="Times New Roman" w:hAnsi="Times New Roman" w:cs="Times New Roman"/>
          <w:bCs/>
          <w:sz w:val="26"/>
          <w:szCs w:val="26"/>
        </w:rPr>
        <w:lastRenderedPageBreak/>
        <w:t>hợp cùng</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các thành viên trong nhóm. Các hoạt động này cũng nhằm phát triển tinh thần ham học</w:t>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hỏi, chủ động tìm kiếm tri thức trong mỗi học sinh.</w:t>
      </w:r>
      <w:r w:rsidR="00DA62C7" w:rsidRPr="00DA62C7">
        <w:rPr>
          <w:rFonts w:ascii="Times New Roman" w:hAnsi="Times New Roman" w:cs="Times New Roman"/>
          <w:bCs/>
          <w:sz w:val="26"/>
          <w:szCs w:val="26"/>
        </w:rPr>
        <w:br/>
      </w:r>
      <w:r w:rsidR="00DA62C7" w:rsidRPr="00DA62C7">
        <w:rPr>
          <w:rFonts w:ascii="Times New Roman" w:hAnsi="Times New Roman" w:cs="Times New Roman"/>
          <w:b/>
          <w:i/>
          <w:iCs/>
          <w:sz w:val="26"/>
          <w:szCs w:val="26"/>
        </w:rPr>
        <w:t xml:space="preserve">          Nội dung của biện pháp:</w:t>
      </w:r>
      <w:r w:rsidR="00DA62C7" w:rsidRPr="00DA62C7">
        <w:rPr>
          <w:rFonts w:ascii="Times New Roman" w:hAnsi="Times New Roman" w:cs="Times New Roman"/>
          <w:b/>
          <w:i/>
          <w:iCs/>
          <w:sz w:val="26"/>
          <w:szCs w:val="26"/>
        </w:rPr>
        <w:br/>
      </w:r>
      <w:r w:rsidR="00DA62C7">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Để giúp các em học sinh có thể phát huy khả năng làm việc độc lập, tôi đã thực</w:t>
      </w:r>
      <w:r w:rsidR="00DA62C7" w:rsidRPr="00DA62C7">
        <w:rPr>
          <w:rFonts w:ascii="Times New Roman" w:hAnsi="Times New Roman" w:cs="Times New Roman"/>
          <w:bCs/>
          <w:sz w:val="26"/>
          <w:szCs w:val="26"/>
        </w:rPr>
        <w:br/>
        <w:t>hiện một số hoạt động sau.</w:t>
      </w:r>
      <w:r w:rsidR="00DA62C7" w:rsidRPr="00DA62C7">
        <w:rPr>
          <w:rFonts w:ascii="Times New Roman" w:hAnsi="Times New Roman" w:cs="Times New Roman"/>
          <w:bCs/>
          <w:sz w:val="26"/>
          <w:szCs w:val="26"/>
        </w:rPr>
        <w:br/>
      </w:r>
      <w:r w:rsidR="00B90A9C">
        <w:rPr>
          <w:rFonts w:ascii="Times New Roman" w:hAnsi="Times New Roman" w:cs="Times New Roman"/>
          <w:b/>
          <w:bCs/>
          <w:sz w:val="26"/>
          <w:szCs w:val="26"/>
        </w:rPr>
        <w:t xml:space="preserve">         </w:t>
      </w:r>
      <w:r w:rsidR="00DA62C7" w:rsidRPr="00DA62C7">
        <w:rPr>
          <w:rFonts w:ascii="Times New Roman" w:hAnsi="Times New Roman" w:cs="Times New Roman"/>
          <w:b/>
          <w:bCs/>
          <w:sz w:val="26"/>
          <w:szCs w:val="26"/>
        </w:rPr>
        <w:t>*Các hoạt động theo hình thức cá nhân</w:t>
      </w:r>
      <w:r w:rsidR="00DA62C7" w:rsidRPr="00DA62C7">
        <w:rPr>
          <w:rFonts w:ascii="Times New Roman" w:hAnsi="Times New Roman" w:cs="Times New Roman"/>
          <w:b/>
          <w:bCs/>
          <w:sz w:val="26"/>
          <w:szCs w:val="26"/>
        </w:rPr>
        <w:br/>
      </w:r>
      <w:r w:rsidR="00B90A9C">
        <w:rPr>
          <w:rFonts w:ascii="Times New Roman" w:hAnsi="Times New Roman" w:cs="Times New Roman"/>
          <w:b/>
          <w:bCs/>
          <w:i/>
          <w:iCs/>
          <w:sz w:val="26"/>
          <w:szCs w:val="26"/>
        </w:rPr>
        <w:t xml:space="preserve">          </w:t>
      </w:r>
      <w:r w:rsidR="00DA62C7" w:rsidRPr="00DA62C7">
        <w:rPr>
          <w:rFonts w:ascii="Times New Roman" w:hAnsi="Times New Roman" w:cs="Times New Roman"/>
          <w:b/>
          <w:bCs/>
          <w:i/>
          <w:iCs/>
          <w:sz w:val="26"/>
          <w:szCs w:val="26"/>
        </w:rPr>
        <w:t>- Yêu cầu học sinh quay video kể chuyện</w:t>
      </w:r>
      <w:r w:rsidR="00DA62C7" w:rsidRPr="00DA62C7">
        <w:rPr>
          <w:rFonts w:ascii="Times New Roman" w:hAnsi="Times New Roman" w:cs="Times New Roman"/>
          <w:b/>
          <w:bCs/>
          <w:i/>
          <w:iCs/>
          <w:sz w:val="26"/>
          <w:szCs w:val="26"/>
        </w:rPr>
        <w:br/>
      </w:r>
      <w:r w:rsidR="00B90A9C">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Khi học bài 7: Thế giới chuyện cổ tích, tôi đã giao nhiệm vụ về nhà cho các em:</w:t>
      </w:r>
      <w:r w:rsidR="00DA62C7" w:rsidRPr="00DA62C7">
        <w:rPr>
          <w:rFonts w:ascii="Times New Roman" w:hAnsi="Times New Roman" w:cs="Times New Roman"/>
          <w:bCs/>
          <w:sz w:val="26"/>
          <w:szCs w:val="26"/>
        </w:rPr>
        <w:br/>
        <w:t>“Em hãy kể lại một câu chuyện cổ tích mà em thích nhất”. Mỗi em học sinh cần quay</w:t>
      </w:r>
      <w:r w:rsidR="00DA62C7" w:rsidRPr="00DA62C7">
        <w:rPr>
          <w:rFonts w:ascii="Times New Roman" w:hAnsi="Times New Roman" w:cs="Times New Roman"/>
          <w:bCs/>
          <w:sz w:val="26"/>
          <w:szCs w:val="26"/>
        </w:rPr>
        <w:br/>
        <w:t>video kể lại câu chuyện đó và gửi cho giáo viên trước buổi học tiếp theo qua padlet.</w:t>
      </w:r>
      <w:r w:rsidR="00DA62C7" w:rsidRPr="00DA62C7">
        <w:rPr>
          <w:rFonts w:ascii="Times New Roman" w:hAnsi="Times New Roman" w:cs="Times New Roman"/>
          <w:bCs/>
          <w:sz w:val="26"/>
          <w:szCs w:val="26"/>
        </w:rPr>
        <w:br/>
        <w:t>Đến giờ học, tôi tổ chức cho các em xem video kể chuyện của các bạn đồng thời nhận</w:t>
      </w:r>
      <w:r w:rsidR="00DA62C7" w:rsidRPr="00DA62C7">
        <w:rPr>
          <w:rFonts w:ascii="Times New Roman" w:hAnsi="Times New Roman" w:cs="Times New Roman"/>
          <w:bCs/>
          <w:sz w:val="26"/>
          <w:szCs w:val="26"/>
        </w:rPr>
        <w:br/>
        <w:t>xét, bổ sung và nêu cảm nhận về video đó. Sau khi xem hết các video, cả lớp sẽ tiến</w:t>
      </w:r>
      <w:r w:rsidR="00DA62C7" w:rsidRPr="00DA62C7">
        <w:rPr>
          <w:rFonts w:ascii="Times New Roman" w:hAnsi="Times New Roman" w:cs="Times New Roman"/>
          <w:bCs/>
          <w:sz w:val="26"/>
          <w:szCs w:val="26"/>
        </w:rPr>
        <w:br/>
        <w:t>hành bình chọn video kể chuyện hay nhất. Bạn dành chiến thắng sẽ kể lại câu chuyện</w:t>
      </w:r>
      <w:r w:rsidR="00DA62C7" w:rsidRPr="00DA62C7">
        <w:rPr>
          <w:rFonts w:ascii="Times New Roman" w:hAnsi="Times New Roman" w:cs="Times New Roman"/>
          <w:bCs/>
          <w:sz w:val="26"/>
          <w:szCs w:val="26"/>
        </w:rPr>
        <w:br/>
        <w:t>đó một lần nữa trong giờ sinh hoạt và được thưởng điểm thi đua.</w:t>
      </w:r>
      <w:r w:rsidR="00DA62C7" w:rsidRPr="00DA62C7">
        <w:rPr>
          <w:rFonts w:ascii="Times New Roman" w:hAnsi="Times New Roman" w:cs="Times New Roman"/>
          <w:bCs/>
          <w:sz w:val="26"/>
          <w:szCs w:val="26"/>
        </w:rPr>
        <w:br/>
      </w:r>
      <w:r w:rsidR="00B90A9C">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Các em học sinh đều rất tích cực tham gia các hoạt động này. Nhiều em học sinh có</w:t>
      </w:r>
      <w:r w:rsidR="00B90A9C">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giọng đọc rất truyền cảm, nhiều câu chuyện mới được chia sẻ, các em học sinh trong</w:t>
      </w:r>
      <w:r w:rsidR="00B90A9C">
        <w:rPr>
          <w:rFonts w:ascii="Times New Roman" w:hAnsi="Times New Roman" w:cs="Times New Roman"/>
          <w:bCs/>
          <w:sz w:val="26"/>
          <w:szCs w:val="26"/>
        </w:rPr>
        <w:t xml:space="preserve"> </w:t>
      </w:r>
      <w:r w:rsidR="00DA62C7" w:rsidRPr="00DA62C7">
        <w:rPr>
          <w:rFonts w:ascii="Times New Roman" w:hAnsi="Times New Roman" w:cs="Times New Roman"/>
          <w:bCs/>
          <w:sz w:val="26"/>
          <w:szCs w:val="26"/>
        </w:rPr>
        <w:t>lớp cũng rất hứng thú.</w:t>
      </w:r>
    </w:p>
    <w:p w14:paraId="5A6120BC" w14:textId="535F78E4" w:rsidR="00B90A9C" w:rsidRDefault="00B90A9C" w:rsidP="00BA7275">
      <w:pPr>
        <w:pStyle w:val="NormalWeb"/>
        <w:spacing w:before="120" w:after="120"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B90A9C">
        <w:rPr>
          <w:rFonts w:ascii="Times New Roman" w:hAnsi="Times New Roman" w:cs="Times New Roman"/>
          <w:b/>
          <w:bCs/>
          <w:i/>
          <w:iCs/>
          <w:sz w:val="26"/>
          <w:szCs w:val="26"/>
        </w:rPr>
        <w:t>- Tổ chức cuộc thi review sách theo hình thức cá nhân</w:t>
      </w:r>
      <w:r w:rsidRPr="00B90A9C">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B90A9C">
        <w:rPr>
          <w:rFonts w:ascii="Times New Roman" w:hAnsi="Times New Roman" w:cs="Times New Roman"/>
          <w:bCs/>
          <w:sz w:val="26"/>
          <w:szCs w:val="26"/>
        </w:rPr>
        <w:t>Trong quá trình học tập, tôi cũng đã tích hợp với cuộc thi “Book review” (giới thiệu)</w:t>
      </w:r>
      <w:r>
        <w:rPr>
          <w:rFonts w:ascii="Times New Roman" w:hAnsi="Times New Roman" w:cs="Times New Roman"/>
          <w:bCs/>
          <w:sz w:val="26"/>
          <w:szCs w:val="26"/>
        </w:rPr>
        <w:t xml:space="preserve"> </w:t>
      </w:r>
      <w:r w:rsidRPr="00B90A9C">
        <w:rPr>
          <w:rFonts w:ascii="Times New Roman" w:hAnsi="Times New Roman" w:cs="Times New Roman"/>
          <w:bCs/>
          <w:sz w:val="26"/>
          <w:szCs w:val="26"/>
        </w:rPr>
        <w:t>sách do Hội đồng Đội phát động. Chủ đề cuộc thi:</w:t>
      </w:r>
      <w:r w:rsidR="00E92971">
        <w:rPr>
          <w:rFonts w:ascii="Times New Roman" w:hAnsi="Times New Roman" w:cs="Times New Roman"/>
          <w:bCs/>
          <w:sz w:val="26"/>
          <w:szCs w:val="26"/>
        </w:rPr>
        <w:t xml:space="preserve"> “Cuốn sách em yêu” ;</w:t>
      </w:r>
      <w:r w:rsidRPr="00B90A9C">
        <w:rPr>
          <w:rFonts w:ascii="Times New Roman" w:hAnsi="Times New Roman" w:cs="Times New Roman"/>
          <w:bCs/>
          <w:sz w:val="26"/>
          <w:szCs w:val="26"/>
        </w:rPr>
        <w:t xml:space="preserve"> “Trang sách xanh nuôi dưỡng ước</w:t>
      </w:r>
      <w:r>
        <w:rPr>
          <w:rFonts w:ascii="Times New Roman" w:hAnsi="Times New Roman" w:cs="Times New Roman"/>
          <w:bCs/>
          <w:sz w:val="26"/>
          <w:szCs w:val="26"/>
        </w:rPr>
        <w:t xml:space="preserve"> </w:t>
      </w:r>
      <w:r w:rsidRPr="00B90A9C">
        <w:rPr>
          <w:rFonts w:ascii="Times New Roman" w:hAnsi="Times New Roman" w:cs="Times New Roman"/>
          <w:bCs/>
          <w:sz w:val="26"/>
          <w:szCs w:val="26"/>
        </w:rPr>
        <w:t>mơ hồng”. Hoạt động này vừa nhằm mục đích phát triển phong trào đọc sách cho học</w:t>
      </w:r>
      <w:r>
        <w:rPr>
          <w:rFonts w:ascii="Times New Roman" w:hAnsi="Times New Roman" w:cs="Times New Roman"/>
          <w:bCs/>
          <w:sz w:val="26"/>
          <w:szCs w:val="26"/>
        </w:rPr>
        <w:t xml:space="preserve"> </w:t>
      </w:r>
      <w:r w:rsidRPr="00B90A9C">
        <w:rPr>
          <w:rFonts w:ascii="Times New Roman" w:hAnsi="Times New Roman" w:cs="Times New Roman"/>
          <w:bCs/>
          <w:sz w:val="26"/>
          <w:szCs w:val="26"/>
        </w:rPr>
        <w:t>sinh, giúp các em rèn luyện thói quen tốt đồng thời tạo điều kiện để các em thể hiện</w:t>
      </w:r>
      <w:r>
        <w:rPr>
          <w:rFonts w:ascii="Times New Roman" w:hAnsi="Times New Roman" w:cs="Times New Roman"/>
          <w:bCs/>
          <w:sz w:val="26"/>
          <w:szCs w:val="26"/>
        </w:rPr>
        <w:t xml:space="preserve"> </w:t>
      </w:r>
      <w:r w:rsidRPr="00B90A9C">
        <w:rPr>
          <w:rFonts w:ascii="Times New Roman" w:hAnsi="Times New Roman" w:cs="Times New Roman"/>
          <w:bCs/>
          <w:sz w:val="26"/>
          <w:szCs w:val="26"/>
        </w:rPr>
        <w:t>mình, phát triển kỹ năng trình bày, chia sẻ với đám đông, kỹ năng làm việc độc lập và</w:t>
      </w:r>
      <w:r>
        <w:rPr>
          <w:rFonts w:ascii="Times New Roman" w:hAnsi="Times New Roman" w:cs="Times New Roman"/>
          <w:bCs/>
          <w:sz w:val="26"/>
          <w:szCs w:val="26"/>
        </w:rPr>
        <w:t xml:space="preserve"> </w:t>
      </w:r>
      <w:r w:rsidRPr="00B90A9C">
        <w:rPr>
          <w:rFonts w:ascii="Times New Roman" w:hAnsi="Times New Roman" w:cs="Times New Roman"/>
          <w:bCs/>
          <w:sz w:val="26"/>
          <w:szCs w:val="26"/>
        </w:rPr>
        <w:t>tích cực hưởng ứng các hoạt động do Hội đồng Đội và nhà trường phát động.</w:t>
      </w:r>
      <w:r w:rsidRPr="00B90A9C">
        <w:rPr>
          <w:rFonts w:ascii="Times New Roman" w:hAnsi="Times New Roman" w:cs="Times New Roman"/>
          <w:bCs/>
          <w:sz w:val="26"/>
          <w:szCs w:val="26"/>
        </w:rPr>
        <w:br/>
      </w:r>
      <w:r>
        <w:rPr>
          <w:rFonts w:ascii="Times New Roman" w:hAnsi="Times New Roman" w:cs="Times New Roman"/>
          <w:bCs/>
          <w:sz w:val="26"/>
          <w:szCs w:val="26"/>
        </w:rPr>
        <w:t xml:space="preserve">          </w:t>
      </w:r>
      <w:r w:rsidRPr="00B90A9C">
        <w:rPr>
          <w:rFonts w:ascii="Times New Roman" w:hAnsi="Times New Roman" w:cs="Times New Roman"/>
          <w:bCs/>
          <w:sz w:val="26"/>
          <w:szCs w:val="26"/>
        </w:rPr>
        <w:t>Để tham gia cuộc thi, các em học sinh tiến hành quay video giới thiệu về cuốn sách</w:t>
      </w:r>
      <w:r>
        <w:rPr>
          <w:rFonts w:ascii="Times New Roman" w:hAnsi="Times New Roman" w:cs="Times New Roman"/>
          <w:bCs/>
          <w:sz w:val="26"/>
          <w:szCs w:val="26"/>
        </w:rPr>
        <w:t xml:space="preserve"> </w:t>
      </w:r>
      <w:r w:rsidRPr="00B90A9C">
        <w:rPr>
          <w:rFonts w:ascii="Times New Roman" w:hAnsi="Times New Roman" w:cs="Times New Roman"/>
          <w:bCs/>
          <w:sz w:val="26"/>
          <w:szCs w:val="26"/>
        </w:rPr>
        <w:t>mà mình yêu thích nhất. Thời lượng của video từ 3 đến 5 phút sau đó nộp lại trong nhóm</w:t>
      </w:r>
      <w:r>
        <w:rPr>
          <w:rFonts w:ascii="Times New Roman" w:hAnsi="Times New Roman" w:cs="Times New Roman"/>
          <w:bCs/>
          <w:sz w:val="26"/>
          <w:szCs w:val="26"/>
        </w:rPr>
        <w:t xml:space="preserve"> </w:t>
      </w:r>
      <w:r w:rsidRPr="00B90A9C">
        <w:rPr>
          <w:rFonts w:ascii="Times New Roman" w:hAnsi="Times New Roman" w:cs="Times New Roman"/>
          <w:bCs/>
          <w:sz w:val="26"/>
          <w:szCs w:val="26"/>
        </w:rPr>
        <w:t>Zalo của lớp. Cả lớp sẽ tiến hành bình chọn và tìm ra video giới thiệu về cuốn sách hay</w:t>
      </w:r>
      <w:r>
        <w:rPr>
          <w:rFonts w:ascii="Times New Roman" w:hAnsi="Times New Roman" w:cs="Times New Roman"/>
          <w:bCs/>
          <w:sz w:val="26"/>
          <w:szCs w:val="26"/>
        </w:rPr>
        <w:t xml:space="preserve"> </w:t>
      </w:r>
      <w:r w:rsidRPr="00B90A9C">
        <w:rPr>
          <w:rFonts w:ascii="Times New Roman" w:hAnsi="Times New Roman" w:cs="Times New Roman"/>
          <w:bCs/>
          <w:sz w:val="26"/>
          <w:szCs w:val="26"/>
        </w:rPr>
        <w:t>nhất, ý nghĩa nhất. Sau đó tôi sẽ gửi về nhà trường những sản phẩm chất lượng để đem</w:t>
      </w:r>
      <w:r>
        <w:rPr>
          <w:rFonts w:ascii="Times New Roman" w:hAnsi="Times New Roman" w:cs="Times New Roman"/>
          <w:bCs/>
          <w:sz w:val="26"/>
          <w:szCs w:val="26"/>
        </w:rPr>
        <w:t xml:space="preserve"> </w:t>
      </w:r>
      <w:r w:rsidRPr="00B90A9C">
        <w:rPr>
          <w:rFonts w:ascii="Times New Roman" w:hAnsi="Times New Roman" w:cs="Times New Roman"/>
          <w:bCs/>
          <w:sz w:val="26"/>
          <w:szCs w:val="26"/>
        </w:rPr>
        <w:t>đi thi. Những em học sinh có video được bình chọn nhiều nhất sẽ là người chiến thắng</w:t>
      </w:r>
      <w:r>
        <w:rPr>
          <w:rFonts w:ascii="Times New Roman" w:hAnsi="Times New Roman" w:cs="Times New Roman"/>
          <w:bCs/>
          <w:sz w:val="26"/>
          <w:szCs w:val="26"/>
        </w:rPr>
        <w:t xml:space="preserve"> </w:t>
      </w:r>
      <w:r w:rsidRPr="00B90A9C">
        <w:rPr>
          <w:rFonts w:ascii="Times New Roman" w:hAnsi="Times New Roman" w:cs="Times New Roman"/>
          <w:bCs/>
          <w:sz w:val="26"/>
          <w:szCs w:val="26"/>
        </w:rPr>
        <w:t>và nhận được sao thi đua.</w:t>
      </w:r>
      <w:r w:rsidRPr="00B90A9C">
        <w:rPr>
          <w:rFonts w:ascii="Times New Roman" w:hAnsi="Times New Roman" w:cs="Times New Roman"/>
          <w:bCs/>
          <w:sz w:val="26"/>
          <w:szCs w:val="26"/>
        </w:rPr>
        <w:br/>
      </w:r>
      <w:r w:rsidR="00D4730A">
        <w:rPr>
          <w:rFonts w:ascii="Times New Roman" w:hAnsi="Times New Roman" w:cs="Times New Roman"/>
          <w:bCs/>
          <w:sz w:val="26"/>
          <w:szCs w:val="26"/>
        </w:rPr>
        <w:t xml:space="preserve">            </w:t>
      </w:r>
      <w:r w:rsidR="00D4730A" w:rsidRPr="00D4730A">
        <w:rPr>
          <w:rFonts w:ascii="Times New Roman" w:hAnsi="Times New Roman" w:cs="Times New Roman"/>
          <w:b/>
          <w:bCs/>
          <w:sz w:val="26"/>
          <w:szCs w:val="26"/>
        </w:rPr>
        <w:t>* Hoạt động theo hình thức làm việc nhóm</w:t>
      </w:r>
      <w:r w:rsidR="00D4730A" w:rsidRPr="00D4730A">
        <w:rPr>
          <w:rFonts w:ascii="Times New Roman" w:hAnsi="Times New Roman" w:cs="Times New Roman"/>
          <w:b/>
          <w:bCs/>
          <w:sz w:val="26"/>
          <w:szCs w:val="26"/>
        </w:rPr>
        <w:br/>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Hình thức làm việc nhóm là một phương pháp học tập đa dạng và được áp dụng khá</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phổ biến. Để giúp các em học sinh phát triển kỹ năng làm việc nhóm, tôi thường tăng</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cường tối đa các hình thức thảo luận, hoạt động nhóm trong các tiết học. Như vậy vừa</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giúp các em học sinh chủ động tìm hiểu kiến thức, vừa giúp các em trải nghiệm và phát</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triển kỹ năng làm việc đội nhóm, kỹ năng tìm kiếm thông tin, cũng như các kỹ năng</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công nghệ thông tin khác, đặc biệt là kỹ năng lãnh đạo và phối hợp làm việc cùng các</w:t>
      </w:r>
      <w:r w:rsidR="00D4730A">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thành viên khác trong nhóm.</w:t>
      </w:r>
      <w:r w:rsidR="00D4730A" w:rsidRPr="00D4730A">
        <w:rPr>
          <w:rFonts w:ascii="Times New Roman" w:hAnsi="Times New Roman" w:cs="Times New Roman"/>
          <w:bCs/>
          <w:sz w:val="26"/>
          <w:szCs w:val="26"/>
        </w:rPr>
        <w:br/>
      </w:r>
      <w:r w:rsidR="00A87ED3">
        <w:rPr>
          <w:rFonts w:ascii="Times New Roman" w:hAnsi="Times New Roman" w:cs="Times New Roman"/>
          <w:b/>
          <w:bCs/>
          <w:i/>
          <w:iCs/>
          <w:sz w:val="26"/>
          <w:szCs w:val="26"/>
        </w:rPr>
        <w:t xml:space="preserve">           </w:t>
      </w:r>
      <w:r w:rsidR="00D4730A" w:rsidRPr="00D4730A">
        <w:rPr>
          <w:rFonts w:ascii="Times New Roman" w:hAnsi="Times New Roman" w:cs="Times New Roman"/>
          <w:b/>
          <w:bCs/>
          <w:i/>
          <w:iCs/>
          <w:sz w:val="26"/>
          <w:szCs w:val="26"/>
        </w:rPr>
        <w:t>- Hoạt động thảo luận nhóm tìm hiểu kiến thức mới trên lớp</w:t>
      </w:r>
      <w:r w:rsidR="00D4730A" w:rsidRPr="00D4730A">
        <w:rPr>
          <w:rFonts w:ascii="Times New Roman" w:hAnsi="Times New Roman" w:cs="Times New Roman"/>
          <w:b/>
          <w:bCs/>
          <w:i/>
          <w:iCs/>
          <w:sz w:val="26"/>
          <w:szCs w:val="26"/>
        </w:rPr>
        <w:br/>
      </w:r>
      <w:r w:rsidR="00A87ED3">
        <w:rPr>
          <w:rFonts w:ascii="Times New Roman" w:hAnsi="Times New Roman" w:cs="Times New Roman"/>
          <w:bCs/>
          <w:sz w:val="26"/>
          <w:szCs w:val="26"/>
        </w:rPr>
        <w:lastRenderedPageBreak/>
        <w:t xml:space="preserve">           </w:t>
      </w:r>
      <w:r w:rsidR="00D4730A" w:rsidRPr="00D4730A">
        <w:rPr>
          <w:rFonts w:ascii="Times New Roman" w:hAnsi="Times New Roman" w:cs="Times New Roman"/>
          <w:bCs/>
          <w:sz w:val="26"/>
          <w:szCs w:val="26"/>
        </w:rPr>
        <w:t>Khi hướng dẫn các em tìm kiếm các kiến thức mới, tôi thường tích hợp các hình</w:t>
      </w:r>
      <w:r w:rsidR="00D4730A" w:rsidRPr="00D4730A">
        <w:rPr>
          <w:rFonts w:ascii="Times New Roman" w:hAnsi="Times New Roman" w:cs="Times New Roman"/>
          <w:bCs/>
          <w:sz w:val="26"/>
          <w:szCs w:val="26"/>
        </w:rPr>
        <w:br/>
        <w:t>thức thảo luận nhóm. Ví dụ, khi học đến bài “Gió lạnh đầu mùa”, tôi đã chia lớp thành</w:t>
      </w:r>
      <w:r w:rsidR="00D4730A" w:rsidRPr="00D4730A">
        <w:rPr>
          <w:rFonts w:ascii="Times New Roman" w:hAnsi="Times New Roman" w:cs="Times New Roman"/>
          <w:bCs/>
          <w:sz w:val="26"/>
          <w:szCs w:val="26"/>
        </w:rPr>
        <w:br/>
        <w:t>4 nhóm và giao nhiệm vụ thảo luận cụ thể cho mỗi nhóm.</w:t>
      </w:r>
      <w:r w:rsidR="00D4730A" w:rsidRPr="00D4730A">
        <w:rPr>
          <w:rFonts w:ascii="Times New Roman" w:hAnsi="Times New Roman" w:cs="Times New Roman"/>
          <w:bCs/>
          <w:sz w:val="26"/>
          <w:szCs w:val="26"/>
        </w:rPr>
        <w:br/>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 Nhóm 1 cần tìm những chi tiết miêu tả gia cảnh, ngoại hình, trang phục của Sơn</w:t>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và nêu nhận xét.</w:t>
      </w:r>
      <w:r w:rsidR="00D4730A" w:rsidRPr="00D4730A">
        <w:rPr>
          <w:rFonts w:ascii="Times New Roman" w:hAnsi="Times New Roman" w:cs="Times New Roman"/>
          <w:bCs/>
          <w:sz w:val="26"/>
          <w:szCs w:val="26"/>
        </w:rPr>
        <w:br/>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 Nhóm 2 có nhiệm vụ tìm và nhận xét những lời nói của Lan và Sơn cũng như ý</w:t>
      </w:r>
      <w:r w:rsidR="00D4730A" w:rsidRPr="00D4730A">
        <w:rPr>
          <w:rFonts w:ascii="Times New Roman" w:hAnsi="Times New Roman" w:cs="Times New Roman"/>
          <w:bCs/>
          <w:sz w:val="26"/>
          <w:szCs w:val="26"/>
        </w:rPr>
        <w:br/>
        <w:t>nghĩa của những lời nói đó.</w:t>
      </w:r>
      <w:r w:rsidR="00D4730A" w:rsidRPr="00D4730A">
        <w:rPr>
          <w:rFonts w:ascii="Times New Roman" w:hAnsi="Times New Roman" w:cs="Times New Roman"/>
          <w:bCs/>
          <w:sz w:val="26"/>
          <w:szCs w:val="26"/>
        </w:rPr>
        <w:br/>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 Nhóm 3 cần tìm hiểu về những cử chỉ và hành động của các nhân vật chính.</w:t>
      </w:r>
      <w:r w:rsidR="00D4730A" w:rsidRPr="00D4730A">
        <w:rPr>
          <w:rFonts w:ascii="Times New Roman" w:hAnsi="Times New Roman" w:cs="Times New Roman"/>
          <w:bCs/>
          <w:sz w:val="26"/>
          <w:szCs w:val="26"/>
        </w:rPr>
        <w:br/>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 Nhóm 4 cần tìm những câu văn miêu tả ý nghĩa của Sơn khi nghe mẹ và vú già</w:t>
      </w:r>
      <w:r w:rsidR="00A87ED3">
        <w:rPr>
          <w:rFonts w:ascii="Times New Roman" w:hAnsi="Times New Roman" w:cs="Times New Roman"/>
          <w:bCs/>
          <w:sz w:val="26"/>
          <w:szCs w:val="26"/>
        </w:rPr>
        <w:t xml:space="preserve"> </w:t>
      </w:r>
      <w:r w:rsidR="00D4730A" w:rsidRPr="00D4730A">
        <w:rPr>
          <w:rFonts w:ascii="Times New Roman" w:hAnsi="Times New Roman" w:cs="Times New Roman"/>
          <w:bCs/>
          <w:sz w:val="26"/>
          <w:szCs w:val="26"/>
        </w:rPr>
        <w:t>trò chuyện.</w:t>
      </w:r>
    </w:p>
    <w:p w14:paraId="63696065" w14:textId="77777777" w:rsidR="00E92971" w:rsidRDefault="00E92971" w:rsidP="00BA7275">
      <w:pPr>
        <w:pStyle w:val="NormalWeb"/>
        <w:spacing w:before="120" w:after="120" w:line="276" w:lineRule="auto"/>
        <w:jc w:val="both"/>
        <w:rPr>
          <w:rFonts w:ascii="Times New Roman" w:hAnsi="Times New Roman" w:cs="Times New Roman"/>
          <w:bCs/>
          <w:sz w:val="26"/>
          <w:szCs w:val="26"/>
        </w:rPr>
      </w:pPr>
    </w:p>
    <w:p w14:paraId="00C99C52" w14:textId="77777777" w:rsidR="00E92971" w:rsidRDefault="00E92971" w:rsidP="00755353">
      <w:pPr>
        <w:pStyle w:val="NormalWeb"/>
        <w:jc w:val="both"/>
        <w:rPr>
          <w:rFonts w:ascii="Times New Roman" w:hAnsi="Times New Roman" w:cs="Times New Roman"/>
          <w:bCs/>
          <w:i/>
          <w:iCs/>
          <w:sz w:val="26"/>
          <w:szCs w:val="26"/>
        </w:rPr>
      </w:pPr>
      <w:r>
        <w:rPr>
          <w:noProof/>
        </w:rPr>
        <w:drawing>
          <wp:anchor distT="0" distB="0" distL="0" distR="0" simplePos="0" relativeHeight="251658240" behindDoc="1" locked="0" layoutInCell="1" allowOverlap="1" wp14:anchorId="3FFFE36C" wp14:editId="07D1E957">
            <wp:simplePos x="0" y="0"/>
            <wp:positionH relativeFrom="page">
              <wp:posOffset>1081405</wp:posOffset>
            </wp:positionH>
            <wp:positionV relativeFrom="paragraph">
              <wp:posOffset>9525</wp:posOffset>
            </wp:positionV>
            <wp:extent cx="5565140" cy="3458210"/>
            <wp:effectExtent l="0" t="0" r="0" b="889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5565140" cy="34582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6"/>
          <w:szCs w:val="26"/>
        </w:rPr>
        <w:t xml:space="preserve">                 </w:t>
      </w:r>
      <w:r w:rsidR="00AB1EBC">
        <w:rPr>
          <w:rFonts w:ascii="Times New Roman" w:hAnsi="Times New Roman" w:cs="Times New Roman"/>
          <w:bCs/>
          <w:sz w:val="26"/>
          <w:szCs w:val="26"/>
        </w:rPr>
        <w:t xml:space="preserve">    </w:t>
      </w:r>
      <w:r w:rsidR="00AB1EBC" w:rsidRPr="00AB1EBC">
        <w:rPr>
          <w:rFonts w:ascii="Times New Roman" w:hAnsi="Times New Roman" w:cs="Times New Roman"/>
          <w:bCs/>
          <w:i/>
          <w:iCs/>
          <w:sz w:val="26"/>
          <w:szCs w:val="26"/>
        </w:rPr>
        <w:t>Hoạt động thảo luận nhóm trong bài “Gió lạnh đầu mùa”</w:t>
      </w:r>
    </w:p>
    <w:p w14:paraId="47C550CC" w14:textId="13A1D6D2" w:rsidR="00E24E5A" w:rsidRDefault="00AB1EBC" w:rsidP="00755353">
      <w:pPr>
        <w:pStyle w:val="NormalWeb"/>
        <w:jc w:val="both"/>
        <w:rPr>
          <w:rFonts w:ascii="Times New Roman" w:hAnsi="Times New Roman" w:cs="Times New Roman"/>
          <w:bCs/>
          <w:color w:val="FF0000"/>
          <w:sz w:val="26"/>
          <w:szCs w:val="26"/>
        </w:rPr>
      </w:pPr>
      <w:r w:rsidRPr="00AB1EBC">
        <w:rPr>
          <w:rFonts w:ascii="Times New Roman" w:hAnsi="Times New Roman" w:cs="Times New Roman"/>
          <w:bCs/>
          <w:i/>
          <w:iCs/>
          <w:sz w:val="26"/>
          <w:szCs w:val="26"/>
        </w:rPr>
        <w:br/>
      </w:r>
      <w:r>
        <w:rPr>
          <w:rFonts w:ascii="Times New Roman" w:hAnsi="Times New Roman" w:cs="Times New Roman"/>
          <w:bCs/>
          <w:sz w:val="26"/>
          <w:szCs w:val="26"/>
        </w:rPr>
        <w:t xml:space="preserve">            </w:t>
      </w:r>
      <w:r w:rsidRPr="00AB1EBC">
        <w:rPr>
          <w:rFonts w:ascii="Times New Roman" w:hAnsi="Times New Roman" w:cs="Times New Roman"/>
          <w:bCs/>
          <w:sz w:val="26"/>
          <w:szCs w:val="26"/>
        </w:rPr>
        <w:t>Mỗi nhóm sẽ làm việc trong vòng từ 5 đến 7 phút và sau đó lần lượt lên trình bày</w:t>
      </w:r>
      <w:r>
        <w:rPr>
          <w:rFonts w:ascii="Times New Roman" w:hAnsi="Times New Roman" w:cs="Times New Roman"/>
          <w:bCs/>
          <w:sz w:val="26"/>
          <w:szCs w:val="26"/>
        </w:rPr>
        <w:t xml:space="preserve"> </w:t>
      </w:r>
      <w:r w:rsidRPr="00AB1EBC">
        <w:rPr>
          <w:rFonts w:ascii="Times New Roman" w:hAnsi="Times New Roman" w:cs="Times New Roman"/>
          <w:bCs/>
          <w:sz w:val="26"/>
          <w:szCs w:val="26"/>
        </w:rPr>
        <w:t>kết quả. Các nhóm khác cần theo dõi và nhận xét để tìm ra kiến thức đúng nhất, phù</w:t>
      </w:r>
      <w:r>
        <w:rPr>
          <w:rFonts w:ascii="Times New Roman" w:hAnsi="Times New Roman" w:cs="Times New Roman"/>
          <w:bCs/>
          <w:sz w:val="26"/>
          <w:szCs w:val="26"/>
        </w:rPr>
        <w:t xml:space="preserve"> </w:t>
      </w:r>
      <w:r w:rsidRPr="00AB1EBC">
        <w:rPr>
          <w:rFonts w:ascii="Times New Roman" w:hAnsi="Times New Roman" w:cs="Times New Roman"/>
          <w:bCs/>
          <w:sz w:val="26"/>
          <w:szCs w:val="26"/>
        </w:rPr>
        <w:t>hợp nhất. Giáo viên sẽ là người tổng kết lại kiến thức cuối cùng, vẽ sơ đồ tư duy cho</w:t>
      </w:r>
      <w:r>
        <w:rPr>
          <w:rFonts w:ascii="Times New Roman" w:hAnsi="Times New Roman" w:cs="Times New Roman"/>
          <w:bCs/>
          <w:sz w:val="26"/>
          <w:szCs w:val="26"/>
        </w:rPr>
        <w:t xml:space="preserve"> </w:t>
      </w:r>
      <w:r w:rsidRPr="00AB1EBC">
        <w:rPr>
          <w:rFonts w:ascii="Times New Roman" w:hAnsi="Times New Roman" w:cs="Times New Roman"/>
          <w:bCs/>
          <w:sz w:val="26"/>
          <w:szCs w:val="26"/>
        </w:rPr>
        <w:t>mỗi bài để các em có thể ghi nhớ và lưu lại kiến thức của ngày hôm đó. Hoạt động này</w:t>
      </w:r>
      <w:r>
        <w:rPr>
          <w:rFonts w:ascii="Times New Roman" w:hAnsi="Times New Roman" w:cs="Times New Roman"/>
          <w:bCs/>
          <w:sz w:val="26"/>
          <w:szCs w:val="26"/>
        </w:rPr>
        <w:t xml:space="preserve"> </w:t>
      </w:r>
      <w:r w:rsidRPr="00AB1EBC">
        <w:rPr>
          <w:rFonts w:ascii="Times New Roman" w:hAnsi="Times New Roman" w:cs="Times New Roman"/>
          <w:bCs/>
          <w:sz w:val="26"/>
          <w:szCs w:val="26"/>
        </w:rPr>
        <w:t>vừa có thể giúp rút ngắn thời gian học tập vừa tạo cho các em không gian khám phá và</w:t>
      </w:r>
      <w:r>
        <w:rPr>
          <w:rFonts w:ascii="Times New Roman" w:hAnsi="Times New Roman" w:cs="Times New Roman"/>
          <w:bCs/>
          <w:sz w:val="26"/>
          <w:szCs w:val="26"/>
        </w:rPr>
        <w:t xml:space="preserve"> </w:t>
      </w:r>
      <w:r w:rsidRPr="00AB1EBC">
        <w:rPr>
          <w:rFonts w:ascii="Times New Roman" w:hAnsi="Times New Roman" w:cs="Times New Roman"/>
          <w:bCs/>
          <w:sz w:val="26"/>
          <w:szCs w:val="26"/>
        </w:rPr>
        <w:t>tìm hiểu tự do.</w:t>
      </w:r>
      <w:r w:rsidRPr="00AB1EBC">
        <w:rPr>
          <w:rFonts w:ascii="Times New Roman" w:hAnsi="Times New Roman" w:cs="Times New Roman"/>
          <w:bCs/>
          <w:sz w:val="26"/>
          <w:szCs w:val="26"/>
        </w:rPr>
        <w:br/>
      </w:r>
      <w:r>
        <w:rPr>
          <w:rFonts w:ascii="Times New Roman" w:hAnsi="Times New Roman" w:cs="Times New Roman"/>
          <w:b/>
          <w:bCs/>
          <w:i/>
          <w:iCs/>
          <w:sz w:val="26"/>
          <w:szCs w:val="26"/>
        </w:rPr>
        <w:t xml:space="preserve">         </w:t>
      </w:r>
      <w:r w:rsidRPr="00AB1EBC">
        <w:rPr>
          <w:rFonts w:ascii="Times New Roman" w:hAnsi="Times New Roman" w:cs="Times New Roman"/>
          <w:b/>
          <w:bCs/>
          <w:i/>
          <w:iCs/>
          <w:sz w:val="26"/>
          <w:szCs w:val="26"/>
        </w:rPr>
        <w:t>- Hoạt động nhóm chuẩn bị tại nhà</w:t>
      </w:r>
      <w:r w:rsidRPr="00AB1EBC">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AB1EBC">
        <w:rPr>
          <w:rFonts w:ascii="Times New Roman" w:hAnsi="Times New Roman" w:cs="Times New Roman"/>
          <w:bCs/>
          <w:sz w:val="26"/>
          <w:szCs w:val="26"/>
        </w:rPr>
        <w:t>Ngoài các hoạt động nhóm trên lớp, tôi cũng đã tổ chức và yêu cầu các nhóm chuẩn</w:t>
      </w:r>
      <w:r>
        <w:rPr>
          <w:rFonts w:ascii="Times New Roman" w:hAnsi="Times New Roman" w:cs="Times New Roman"/>
          <w:bCs/>
          <w:sz w:val="26"/>
          <w:szCs w:val="26"/>
        </w:rPr>
        <w:t xml:space="preserve"> </w:t>
      </w:r>
      <w:r w:rsidRPr="00AB1EBC">
        <w:rPr>
          <w:rFonts w:ascii="Times New Roman" w:hAnsi="Times New Roman" w:cs="Times New Roman"/>
          <w:bCs/>
          <w:sz w:val="26"/>
          <w:szCs w:val="26"/>
        </w:rPr>
        <w:t>bị bài tại nhà. Đối với các hoạt động nhóm tại nhà, các em cần tiến hành phân tích đề</w:t>
      </w:r>
      <w:r>
        <w:rPr>
          <w:rFonts w:ascii="Times New Roman" w:hAnsi="Times New Roman" w:cs="Times New Roman"/>
          <w:bCs/>
          <w:sz w:val="26"/>
          <w:szCs w:val="26"/>
        </w:rPr>
        <w:t xml:space="preserve"> </w:t>
      </w:r>
      <w:r w:rsidRPr="00AB1EBC">
        <w:rPr>
          <w:rFonts w:ascii="Times New Roman" w:hAnsi="Times New Roman" w:cs="Times New Roman"/>
          <w:bCs/>
          <w:sz w:val="26"/>
          <w:szCs w:val="26"/>
        </w:rPr>
        <w:t>bài, phân công nhiệm vụ phù hợp rõ ràng cho mỗi thành viên trong nhóm để đảm bảo</w:t>
      </w:r>
      <w:r>
        <w:rPr>
          <w:rFonts w:ascii="Times New Roman" w:hAnsi="Times New Roman" w:cs="Times New Roman"/>
          <w:bCs/>
          <w:sz w:val="26"/>
          <w:szCs w:val="26"/>
        </w:rPr>
        <w:t xml:space="preserve"> </w:t>
      </w:r>
      <w:r w:rsidRPr="00AB1EBC">
        <w:rPr>
          <w:rFonts w:ascii="Times New Roman" w:hAnsi="Times New Roman" w:cs="Times New Roman"/>
          <w:bCs/>
          <w:sz w:val="26"/>
          <w:szCs w:val="26"/>
        </w:rPr>
        <w:t>chất lượng và tiến độ công việc.</w:t>
      </w:r>
      <w:r w:rsidRPr="00AB1EBC">
        <w:rPr>
          <w:rFonts w:ascii="Times New Roman" w:hAnsi="Times New Roman" w:cs="Times New Roman"/>
          <w:bCs/>
          <w:sz w:val="26"/>
          <w:szCs w:val="26"/>
        </w:rPr>
        <w:br/>
      </w:r>
      <w:r>
        <w:rPr>
          <w:rFonts w:ascii="Times New Roman" w:hAnsi="Times New Roman" w:cs="Times New Roman"/>
          <w:bCs/>
          <w:sz w:val="26"/>
          <w:szCs w:val="26"/>
        </w:rPr>
        <w:t xml:space="preserve">         </w:t>
      </w:r>
      <w:r w:rsidRPr="00AB1EBC">
        <w:rPr>
          <w:rFonts w:ascii="Times New Roman" w:hAnsi="Times New Roman" w:cs="Times New Roman"/>
          <w:bCs/>
          <w:sz w:val="26"/>
          <w:szCs w:val="26"/>
        </w:rPr>
        <w:t xml:space="preserve">Ví dụ: trước khi học bài thơ “Chuyện cổ tích loài người”, tôi đã giao nhiệm vụ </w:t>
      </w:r>
      <w:r w:rsidRPr="00AB1EBC">
        <w:rPr>
          <w:rFonts w:ascii="Times New Roman" w:hAnsi="Times New Roman" w:cs="Times New Roman"/>
          <w:bCs/>
          <w:sz w:val="26"/>
          <w:szCs w:val="26"/>
        </w:rPr>
        <w:lastRenderedPageBreak/>
        <w:t>cho</w:t>
      </w:r>
      <w:r>
        <w:rPr>
          <w:rFonts w:ascii="Times New Roman" w:hAnsi="Times New Roman" w:cs="Times New Roman"/>
          <w:bCs/>
          <w:sz w:val="26"/>
          <w:szCs w:val="26"/>
        </w:rPr>
        <w:t xml:space="preserve"> </w:t>
      </w:r>
      <w:r w:rsidRPr="00AB1EBC">
        <w:rPr>
          <w:rFonts w:ascii="Times New Roman" w:hAnsi="Times New Roman" w:cs="Times New Roman"/>
          <w:bCs/>
          <w:sz w:val="26"/>
          <w:szCs w:val="26"/>
        </w:rPr>
        <w:t>các nhóm học sinh. Tôi chia lớp thành 4 nhóm và yêu cầu các em nghiên cứu thảo luận</w:t>
      </w:r>
      <w:r>
        <w:rPr>
          <w:rFonts w:ascii="Times New Roman" w:hAnsi="Times New Roman" w:cs="Times New Roman"/>
          <w:bCs/>
          <w:sz w:val="26"/>
          <w:szCs w:val="26"/>
        </w:rPr>
        <w:t xml:space="preserve"> </w:t>
      </w:r>
      <w:r w:rsidRPr="00AB1EBC">
        <w:rPr>
          <w:rFonts w:ascii="Times New Roman" w:hAnsi="Times New Roman" w:cs="Times New Roman"/>
          <w:bCs/>
          <w:sz w:val="26"/>
          <w:szCs w:val="26"/>
        </w:rPr>
        <w:t>trước các câu hỏi ở cuối bài trong sách giáo khoa. Các nhóm cần chuẩn bị một bài thuyết</w:t>
      </w:r>
      <w:r>
        <w:rPr>
          <w:rFonts w:ascii="Times New Roman" w:hAnsi="Times New Roman" w:cs="Times New Roman"/>
          <w:bCs/>
          <w:sz w:val="26"/>
          <w:szCs w:val="26"/>
        </w:rPr>
        <w:t xml:space="preserve"> </w:t>
      </w:r>
      <w:r w:rsidRPr="00AB1EBC">
        <w:rPr>
          <w:rFonts w:ascii="Times New Roman" w:hAnsi="Times New Roman" w:cs="Times New Roman"/>
          <w:bCs/>
          <w:sz w:val="26"/>
          <w:szCs w:val="26"/>
        </w:rPr>
        <w:t>trình và sẽ trình bày trong tiết học. Mỗi nhóm sẽ phụ trách tìm hiểu một đoạn thơ nhất</w:t>
      </w:r>
      <w:r>
        <w:rPr>
          <w:rFonts w:ascii="Times New Roman" w:hAnsi="Times New Roman" w:cs="Times New Roman"/>
          <w:bCs/>
          <w:sz w:val="26"/>
          <w:szCs w:val="26"/>
        </w:rPr>
        <w:t xml:space="preserve"> </w:t>
      </w:r>
      <w:r w:rsidRPr="00AB1EBC">
        <w:rPr>
          <w:rFonts w:ascii="Times New Roman" w:hAnsi="Times New Roman" w:cs="Times New Roman"/>
          <w:bCs/>
          <w:sz w:val="26"/>
          <w:szCs w:val="26"/>
        </w:rPr>
        <w:t>định.</w:t>
      </w:r>
      <w:r w:rsidRPr="00AB1EBC">
        <w:rPr>
          <w:rFonts w:ascii="Times New Roman" w:hAnsi="Times New Roman" w:cs="Times New Roman"/>
          <w:bCs/>
          <w:sz w:val="26"/>
          <w:szCs w:val="26"/>
        </w:rPr>
        <w:br/>
      </w:r>
      <w:r>
        <w:rPr>
          <w:rFonts w:ascii="Times New Roman" w:hAnsi="Times New Roman" w:cs="Times New Roman"/>
          <w:bCs/>
          <w:sz w:val="26"/>
          <w:szCs w:val="26"/>
        </w:rPr>
        <w:t xml:space="preserve">          </w:t>
      </w:r>
      <w:r w:rsidRPr="00AB1EBC">
        <w:rPr>
          <w:rFonts w:ascii="Times New Roman" w:hAnsi="Times New Roman" w:cs="Times New Roman"/>
          <w:bCs/>
          <w:sz w:val="26"/>
          <w:szCs w:val="26"/>
        </w:rPr>
        <w:t>Để các em có thể thực hiện hiệu quả hơn, tôi đã hướng dẫn các em cách làm việc</w:t>
      </w:r>
      <w:r w:rsidRPr="00AB1EBC">
        <w:rPr>
          <w:rFonts w:ascii="Times New Roman" w:hAnsi="Times New Roman" w:cs="Times New Roman"/>
          <w:bCs/>
          <w:sz w:val="26"/>
          <w:szCs w:val="26"/>
        </w:rPr>
        <w:br/>
        <w:t>nhóm hiệu quả. Mỗi nhóm cần bầu ra một nhóm trưởng để đôn đốc mọi người thực hiện</w:t>
      </w:r>
      <w:r>
        <w:rPr>
          <w:rFonts w:ascii="Times New Roman" w:hAnsi="Times New Roman" w:cs="Times New Roman"/>
          <w:bCs/>
          <w:sz w:val="26"/>
          <w:szCs w:val="26"/>
        </w:rPr>
        <w:t xml:space="preserve"> </w:t>
      </w:r>
      <w:r w:rsidRPr="00AB1EBC">
        <w:rPr>
          <w:rFonts w:ascii="Times New Roman" w:hAnsi="Times New Roman" w:cs="Times New Roman"/>
          <w:bCs/>
          <w:sz w:val="26"/>
          <w:szCs w:val="26"/>
        </w:rPr>
        <w:t>và phân công công việc cho từng người. Một nhóm cần thực hiện các công việc sau:</w:t>
      </w:r>
      <w:r w:rsidRPr="00AB1EBC">
        <w:rPr>
          <w:rFonts w:ascii="Times New Roman" w:hAnsi="Times New Roman" w:cs="Times New Roman"/>
          <w:bCs/>
          <w:sz w:val="26"/>
          <w:szCs w:val="26"/>
        </w:rPr>
        <w:br/>
        <w:t>+ Chuẩn bị và chỉnh sửa nội dung</w:t>
      </w:r>
      <w:r w:rsidRPr="00AB1EBC">
        <w:rPr>
          <w:rFonts w:ascii="Times New Roman" w:hAnsi="Times New Roman" w:cs="Times New Roman"/>
          <w:bCs/>
          <w:sz w:val="26"/>
          <w:szCs w:val="26"/>
        </w:rPr>
        <w:br/>
        <w:t>+ Làm powerpoint</w:t>
      </w:r>
      <w:r w:rsidRPr="00AB1EBC">
        <w:rPr>
          <w:rFonts w:ascii="Times New Roman" w:hAnsi="Times New Roman" w:cs="Times New Roman"/>
          <w:bCs/>
          <w:sz w:val="26"/>
          <w:szCs w:val="26"/>
        </w:rPr>
        <w:br/>
        <w:t>+ Kiểm tra lại và hoàn thiện</w:t>
      </w:r>
      <w:r w:rsidRPr="00AB1EBC">
        <w:rPr>
          <w:rFonts w:ascii="Times New Roman" w:hAnsi="Times New Roman" w:cs="Times New Roman"/>
          <w:bCs/>
          <w:sz w:val="26"/>
          <w:szCs w:val="26"/>
        </w:rPr>
        <w:br/>
        <w:t>+ Thuyết trình</w:t>
      </w:r>
      <w:r w:rsidRPr="00AB1EBC">
        <w:rPr>
          <w:rFonts w:ascii="Times New Roman" w:hAnsi="Times New Roman" w:cs="Times New Roman"/>
          <w:bCs/>
          <w:sz w:val="26"/>
          <w:szCs w:val="26"/>
        </w:rPr>
        <w:br/>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Để hoàn thành tốt công việc nhóm trưởng cần xác định và phân công cho mỗi bạn</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trong nhóm từng đầu việc cụ thể, đồng thời cả nhóm cũng cần sát sao vào sản phẩm để</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cùng nhau chỉnh sửa và có sản phẩm hoàn chỉnh nhất.</w:t>
      </w:r>
      <w:r w:rsidRPr="00AB1EBC">
        <w:rPr>
          <w:rFonts w:ascii="Times New Roman" w:hAnsi="Times New Roman" w:cs="Times New Roman"/>
          <w:bCs/>
          <w:sz w:val="26"/>
          <w:szCs w:val="26"/>
        </w:rPr>
        <w:br/>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Thay đổi phương pháp giáo dục giúp các em học sinh tham gia vào tiết học nhiều</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hơn. Đồng thời các hoạt động này cũng yêu cầu các em học sinh cần chủ động tìm hiểu</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kiến thức để có thể hoàn thiện các nhiệm vụ mà giáo viên đã giao. Ngoài ra, các biện</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pháp cũng giúp xây dựng mô hình lớp học lấy học sinh làm trung tâm.</w:t>
      </w:r>
      <w:r w:rsidRPr="00AB1EBC">
        <w:rPr>
          <w:rFonts w:ascii="Times New Roman" w:hAnsi="Times New Roman" w:cs="Times New Roman"/>
          <w:bCs/>
          <w:sz w:val="26"/>
          <w:szCs w:val="26"/>
        </w:rPr>
        <w:br/>
      </w:r>
      <w:r w:rsidR="008045E1">
        <w:rPr>
          <w:rFonts w:ascii="Times New Roman" w:hAnsi="Times New Roman" w:cs="Times New Roman"/>
          <w:b/>
          <w:sz w:val="26"/>
          <w:szCs w:val="26"/>
        </w:rPr>
        <w:t xml:space="preserve">          </w:t>
      </w:r>
      <w:r w:rsidRPr="008045E1">
        <w:rPr>
          <w:rFonts w:ascii="Times New Roman" w:hAnsi="Times New Roman" w:cs="Times New Roman"/>
          <w:b/>
          <w:sz w:val="26"/>
          <w:szCs w:val="26"/>
        </w:rPr>
        <w:t>Điểm mới của biện pháp:</w:t>
      </w:r>
      <w:r w:rsidRPr="008045E1">
        <w:rPr>
          <w:rFonts w:ascii="Times New Roman" w:hAnsi="Times New Roman" w:cs="Times New Roman"/>
          <w:b/>
          <w:sz w:val="26"/>
          <w:szCs w:val="26"/>
        </w:rPr>
        <w:br/>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Biện pháp tích hợp các hoạt động học tập và tìm hiểu kiến thức khác nhau tập trung</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giúp học sinh phát triển và xây dựng kỹ năng mềm. Bên cạnh việc tìm hiểu các kiến</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thức trong bài, các giải pháp góp phần thay đổi mô hình lớp học, tập trung và học sinh</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giáo viên chỉ đóng vai trò hướng dẫn. Nhờ đó, giúp các em phát triển toàn diện về cả</w:t>
      </w:r>
      <w:r w:rsidR="008045E1">
        <w:rPr>
          <w:rFonts w:ascii="Times New Roman" w:hAnsi="Times New Roman" w:cs="Times New Roman"/>
          <w:bCs/>
          <w:sz w:val="26"/>
          <w:szCs w:val="26"/>
        </w:rPr>
        <w:t xml:space="preserve"> </w:t>
      </w:r>
      <w:r w:rsidRPr="00AB1EBC">
        <w:rPr>
          <w:rFonts w:ascii="Times New Roman" w:hAnsi="Times New Roman" w:cs="Times New Roman"/>
          <w:bCs/>
          <w:sz w:val="26"/>
          <w:szCs w:val="26"/>
        </w:rPr>
        <w:t>kỹ năng mềm và tri thức học tập.</w:t>
      </w:r>
      <w:r w:rsidRPr="00AB1EBC">
        <w:rPr>
          <w:rFonts w:ascii="Times New Roman" w:hAnsi="Times New Roman" w:cs="Times New Roman"/>
          <w:bCs/>
          <w:sz w:val="26"/>
          <w:szCs w:val="26"/>
        </w:rPr>
        <w:br/>
      </w:r>
      <w:r w:rsidR="008045E1">
        <w:rPr>
          <w:rFonts w:ascii="Times New Roman" w:hAnsi="Times New Roman" w:cs="Times New Roman"/>
          <w:b/>
          <w:bCs/>
          <w:sz w:val="26"/>
          <w:szCs w:val="26"/>
        </w:rPr>
        <w:t xml:space="preserve">           </w:t>
      </w:r>
      <w:r w:rsidRPr="00AB1EBC">
        <w:rPr>
          <w:rFonts w:ascii="Times New Roman" w:hAnsi="Times New Roman" w:cs="Times New Roman"/>
          <w:b/>
          <w:bCs/>
          <w:sz w:val="26"/>
          <w:szCs w:val="26"/>
        </w:rPr>
        <w:t>Biện pháp 4. Củng cố hệ thống kiến thức bằng sơ đồ tư duy, bảng biểu</w:t>
      </w:r>
      <w:r w:rsidRPr="00AB1EBC">
        <w:rPr>
          <w:rFonts w:ascii="Times New Roman" w:hAnsi="Times New Roman" w:cs="Times New Roman"/>
          <w:b/>
          <w:bCs/>
          <w:sz w:val="26"/>
          <w:szCs w:val="26"/>
        </w:rPr>
        <w:br/>
      </w:r>
      <w:r w:rsidR="008045E1">
        <w:rPr>
          <w:rFonts w:ascii="Times New Roman" w:hAnsi="Times New Roman" w:cs="Times New Roman"/>
          <w:b/>
          <w:i/>
          <w:iCs/>
          <w:sz w:val="26"/>
          <w:szCs w:val="26"/>
        </w:rPr>
        <w:t xml:space="preserve">          </w:t>
      </w:r>
      <w:r w:rsidRPr="008045E1">
        <w:rPr>
          <w:rFonts w:ascii="Times New Roman" w:hAnsi="Times New Roman" w:cs="Times New Roman"/>
          <w:b/>
          <w:i/>
          <w:iCs/>
          <w:sz w:val="26"/>
          <w:szCs w:val="26"/>
        </w:rPr>
        <w:t>Mục tiêu của biện pháp:</w:t>
      </w:r>
      <w:r w:rsidRPr="008045E1">
        <w:rPr>
          <w:rFonts w:ascii="Times New Roman" w:hAnsi="Times New Roman" w:cs="Times New Roman"/>
          <w:b/>
          <w:i/>
          <w:iCs/>
          <w:sz w:val="26"/>
          <w:szCs w:val="26"/>
        </w:rPr>
        <w:br/>
      </w:r>
      <w:r w:rsidR="00F66E9E">
        <w:rPr>
          <w:rFonts w:ascii="Times New Roman" w:hAnsi="Times New Roman" w:cs="Times New Roman"/>
          <w:bCs/>
          <w:sz w:val="26"/>
          <w:szCs w:val="26"/>
        </w:rPr>
        <w:t xml:space="preserve">          </w:t>
      </w:r>
      <w:r w:rsidRPr="00AB1EBC">
        <w:rPr>
          <w:rFonts w:ascii="Times New Roman" w:hAnsi="Times New Roman" w:cs="Times New Roman"/>
          <w:bCs/>
          <w:sz w:val="26"/>
          <w:szCs w:val="26"/>
        </w:rPr>
        <w:t>Hệ thống kiến thức một cách khoa học để giúp học sinh dễ nhớ, dễ thuộc và dễ vận</w:t>
      </w:r>
      <w:r w:rsidR="00F66E9E">
        <w:rPr>
          <w:rFonts w:ascii="Times New Roman" w:hAnsi="Times New Roman" w:cs="Times New Roman"/>
          <w:bCs/>
          <w:sz w:val="26"/>
          <w:szCs w:val="26"/>
        </w:rPr>
        <w:t xml:space="preserve"> </w:t>
      </w:r>
      <w:r w:rsidRPr="00AB1EBC">
        <w:rPr>
          <w:rFonts w:ascii="Times New Roman" w:hAnsi="Times New Roman" w:cs="Times New Roman"/>
          <w:bCs/>
          <w:sz w:val="26"/>
          <w:szCs w:val="26"/>
        </w:rPr>
        <w:t>dụng.</w:t>
      </w:r>
      <w:r w:rsidRPr="00AB1EBC">
        <w:rPr>
          <w:rFonts w:ascii="Times New Roman" w:hAnsi="Times New Roman" w:cs="Times New Roman"/>
          <w:bCs/>
          <w:sz w:val="26"/>
          <w:szCs w:val="26"/>
        </w:rPr>
        <w:br/>
      </w:r>
      <w:r w:rsidR="00F66E9E">
        <w:rPr>
          <w:rFonts w:ascii="Times New Roman" w:hAnsi="Times New Roman" w:cs="Times New Roman"/>
          <w:b/>
          <w:i/>
          <w:iCs/>
          <w:sz w:val="26"/>
          <w:szCs w:val="26"/>
        </w:rPr>
        <w:t xml:space="preserve">         </w:t>
      </w:r>
      <w:r w:rsidRPr="00F66E9E">
        <w:rPr>
          <w:rFonts w:ascii="Times New Roman" w:hAnsi="Times New Roman" w:cs="Times New Roman"/>
          <w:b/>
          <w:i/>
          <w:iCs/>
          <w:sz w:val="26"/>
          <w:szCs w:val="26"/>
        </w:rPr>
        <w:t>Nội dung của biện pháp:</w:t>
      </w:r>
      <w:r w:rsidRPr="00F66E9E">
        <w:rPr>
          <w:rFonts w:ascii="Times New Roman" w:hAnsi="Times New Roman" w:cs="Times New Roman"/>
          <w:b/>
          <w:i/>
          <w:iCs/>
          <w:sz w:val="26"/>
          <w:szCs w:val="26"/>
        </w:rPr>
        <w:br/>
      </w:r>
      <w:r w:rsidR="00F66E9E">
        <w:rPr>
          <w:rFonts w:ascii="Times New Roman" w:hAnsi="Times New Roman" w:cs="Times New Roman"/>
          <w:bCs/>
          <w:sz w:val="26"/>
          <w:szCs w:val="26"/>
        </w:rPr>
        <w:t xml:space="preserve">        </w:t>
      </w:r>
      <w:r w:rsidRPr="00AB1EBC">
        <w:rPr>
          <w:rFonts w:ascii="Times New Roman" w:hAnsi="Times New Roman" w:cs="Times New Roman"/>
          <w:bCs/>
          <w:sz w:val="26"/>
          <w:szCs w:val="26"/>
        </w:rPr>
        <w:t>Hiểu được tầm quan trọng của việc hệ thống, khái quát kiến thức của từng chủ đề,</w:t>
      </w:r>
      <w:r w:rsidRPr="00AB1EBC">
        <w:rPr>
          <w:rFonts w:ascii="Times New Roman" w:hAnsi="Times New Roman" w:cs="Times New Roman"/>
          <w:bCs/>
          <w:sz w:val="26"/>
          <w:szCs w:val="26"/>
        </w:rPr>
        <w:br/>
        <w:t>từng bài học nên tôi đã xây dựng những sơ đồ tư duy, bảng biểu sinh động, khoa học</w:t>
      </w:r>
      <w:r w:rsidRPr="00AB1EBC">
        <w:rPr>
          <w:rFonts w:ascii="Times New Roman" w:hAnsi="Times New Roman" w:cs="Times New Roman"/>
          <w:bCs/>
          <w:sz w:val="26"/>
          <w:szCs w:val="26"/>
        </w:rPr>
        <w:br/>
      </w:r>
      <w:r w:rsidR="00E24E5A">
        <w:rPr>
          <w:noProof/>
        </w:rPr>
        <w:drawing>
          <wp:anchor distT="0" distB="0" distL="0" distR="0" simplePos="0" relativeHeight="251670016" behindDoc="1" locked="0" layoutInCell="1" allowOverlap="1" wp14:anchorId="2BA059C2" wp14:editId="7BFEB26B">
            <wp:simplePos x="0" y="0"/>
            <wp:positionH relativeFrom="page">
              <wp:posOffset>1137920</wp:posOffset>
            </wp:positionH>
            <wp:positionV relativeFrom="paragraph">
              <wp:posOffset>6390640</wp:posOffset>
            </wp:positionV>
            <wp:extent cx="5798820" cy="242189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5798820" cy="2421890"/>
                    </a:xfrm>
                    <a:prstGeom prst="rect">
                      <a:avLst/>
                    </a:prstGeom>
                  </pic:spPr>
                </pic:pic>
              </a:graphicData>
            </a:graphic>
            <wp14:sizeRelV relativeFrom="margin">
              <wp14:pctHeight>0</wp14:pctHeight>
            </wp14:sizeRelV>
          </wp:anchor>
        </w:drawing>
      </w:r>
      <w:r w:rsidRPr="00CB3C5E">
        <w:rPr>
          <w:rFonts w:ascii="Times New Roman" w:hAnsi="Times New Roman" w:cs="Times New Roman"/>
          <w:bCs/>
          <w:sz w:val="26"/>
          <w:szCs w:val="26"/>
        </w:rPr>
        <w:t>như sau</w:t>
      </w:r>
    </w:p>
    <w:p w14:paraId="24DFE7E7" w14:textId="77777777" w:rsidR="00E24E5A" w:rsidRDefault="00E24E5A" w:rsidP="00755353">
      <w:pPr>
        <w:pStyle w:val="NormalWeb"/>
        <w:jc w:val="both"/>
        <w:rPr>
          <w:rFonts w:ascii="Times New Roman" w:hAnsi="Times New Roman" w:cs="Times New Roman"/>
          <w:bCs/>
          <w:color w:val="FF0000"/>
          <w:sz w:val="26"/>
          <w:szCs w:val="26"/>
        </w:rPr>
      </w:pPr>
    </w:p>
    <w:p w14:paraId="1F8747F1" w14:textId="4F40346C" w:rsidR="00CB3C5E" w:rsidRDefault="00800EB7" w:rsidP="00755353">
      <w:pPr>
        <w:pStyle w:val="NormalWeb"/>
        <w:jc w:val="both"/>
        <w:rPr>
          <w:rFonts w:ascii="Times New Roman" w:hAnsi="Times New Roman" w:cs="Times New Roman"/>
          <w:bCs/>
          <w:color w:val="FF0000"/>
          <w:sz w:val="26"/>
          <w:szCs w:val="26"/>
        </w:rPr>
      </w:pPr>
      <w:r>
        <w:rPr>
          <w:noProof/>
          <w:sz w:val="20"/>
        </w:rPr>
        <w:drawing>
          <wp:inline distT="0" distB="0" distL="0" distR="0" wp14:anchorId="6D27E700" wp14:editId="71A7C1E4">
            <wp:extent cx="5759111" cy="356464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5771347" cy="3572220"/>
                    </a:xfrm>
                    <a:prstGeom prst="rect">
                      <a:avLst/>
                    </a:prstGeom>
                  </pic:spPr>
                </pic:pic>
              </a:graphicData>
            </a:graphic>
          </wp:inline>
        </w:drawing>
      </w:r>
    </w:p>
    <w:p w14:paraId="57B044D7" w14:textId="77777777" w:rsidR="00CB3C5E" w:rsidRDefault="00CB3C5E" w:rsidP="00755353">
      <w:pPr>
        <w:pStyle w:val="NormalWeb"/>
        <w:jc w:val="both"/>
        <w:rPr>
          <w:rFonts w:ascii="Times New Roman" w:hAnsi="Times New Roman" w:cs="Times New Roman"/>
          <w:bCs/>
          <w:color w:val="FF0000"/>
          <w:sz w:val="26"/>
          <w:szCs w:val="26"/>
        </w:rPr>
      </w:pPr>
    </w:p>
    <w:p w14:paraId="625C4A56" w14:textId="77777777" w:rsidR="00CB3C5E" w:rsidRDefault="00CB3C5E" w:rsidP="00755353">
      <w:pPr>
        <w:pStyle w:val="NormalWeb"/>
        <w:jc w:val="both"/>
        <w:rPr>
          <w:rFonts w:ascii="Times New Roman" w:hAnsi="Times New Roman" w:cs="Times New Roman"/>
          <w:bCs/>
          <w:color w:val="FF0000"/>
          <w:sz w:val="26"/>
          <w:szCs w:val="26"/>
        </w:rPr>
      </w:pPr>
    </w:p>
    <w:p w14:paraId="5888D969" w14:textId="1C905081" w:rsidR="00800EB7" w:rsidRDefault="00800EB7" w:rsidP="00755353">
      <w:pPr>
        <w:pStyle w:val="NormalWeb"/>
        <w:jc w:val="both"/>
        <w:rPr>
          <w:rFonts w:ascii="Times New Roman" w:hAnsi="Times New Roman" w:cs="Times New Roman"/>
          <w:bCs/>
          <w:color w:val="FF0000"/>
          <w:sz w:val="26"/>
          <w:szCs w:val="26"/>
        </w:rPr>
      </w:pPr>
      <w:r>
        <w:rPr>
          <w:noProof/>
        </w:rPr>
        <w:drawing>
          <wp:anchor distT="0" distB="0" distL="0" distR="0" simplePos="0" relativeHeight="251672064" behindDoc="1" locked="0" layoutInCell="1" allowOverlap="1" wp14:anchorId="3D8CDCA9" wp14:editId="750FBE76">
            <wp:simplePos x="0" y="0"/>
            <wp:positionH relativeFrom="page">
              <wp:posOffset>1081405</wp:posOffset>
            </wp:positionH>
            <wp:positionV relativeFrom="paragraph">
              <wp:posOffset>377825</wp:posOffset>
            </wp:positionV>
            <wp:extent cx="5820410" cy="3856990"/>
            <wp:effectExtent l="0" t="0" r="889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5820410" cy="3856990"/>
                    </a:xfrm>
                    <a:prstGeom prst="rect">
                      <a:avLst/>
                    </a:prstGeom>
                  </pic:spPr>
                </pic:pic>
              </a:graphicData>
            </a:graphic>
            <wp14:sizeRelH relativeFrom="margin">
              <wp14:pctWidth>0</wp14:pctWidth>
            </wp14:sizeRelH>
          </wp:anchor>
        </w:drawing>
      </w:r>
    </w:p>
    <w:p w14:paraId="25E9D0C1" w14:textId="4921463C" w:rsidR="00800EB7" w:rsidRDefault="00800EB7" w:rsidP="00755353">
      <w:pPr>
        <w:pStyle w:val="NormalWeb"/>
        <w:jc w:val="both"/>
        <w:rPr>
          <w:rFonts w:ascii="Times New Roman" w:hAnsi="Times New Roman" w:cs="Times New Roman"/>
          <w:bCs/>
          <w:color w:val="FF0000"/>
          <w:sz w:val="26"/>
          <w:szCs w:val="26"/>
        </w:rPr>
      </w:pPr>
    </w:p>
    <w:p w14:paraId="59281372" w14:textId="77777777" w:rsidR="00CB3C5E" w:rsidRPr="00E92971" w:rsidRDefault="00CB3C5E" w:rsidP="00755353">
      <w:pPr>
        <w:pStyle w:val="NormalWeb"/>
        <w:jc w:val="both"/>
        <w:rPr>
          <w:rFonts w:ascii="Times New Roman" w:hAnsi="Times New Roman" w:cs="Times New Roman"/>
          <w:bCs/>
          <w:sz w:val="26"/>
          <w:szCs w:val="26"/>
        </w:rPr>
      </w:pPr>
    </w:p>
    <w:p w14:paraId="6EB33B46" w14:textId="77777777" w:rsidR="00765345" w:rsidRDefault="00765345" w:rsidP="00BA7275">
      <w:pPr>
        <w:pStyle w:val="NormalWeb"/>
        <w:spacing w:before="120" w:after="120" w:line="276"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w:t>
      </w:r>
      <w:r w:rsidRPr="00765345">
        <w:rPr>
          <w:rFonts w:ascii="Times New Roman" w:hAnsi="Times New Roman" w:cs="Times New Roman"/>
          <w:b/>
          <w:bCs/>
          <w:sz w:val="26"/>
          <w:szCs w:val="26"/>
        </w:rPr>
        <w:t>Biện pháp 5. Đưa ra biện pháp thi đua học tập, khích lệ học sinh để nâng cao</w:t>
      </w:r>
      <w:r w:rsidRPr="00765345">
        <w:rPr>
          <w:rFonts w:ascii="Times New Roman" w:hAnsi="Times New Roman" w:cs="Times New Roman"/>
          <w:b/>
          <w:bCs/>
          <w:sz w:val="26"/>
          <w:szCs w:val="26"/>
        </w:rPr>
        <w:br/>
        <w:t>hứng thú học tập</w:t>
      </w:r>
      <w:r w:rsidRPr="00765345">
        <w:rPr>
          <w:rFonts w:ascii="Times New Roman" w:hAnsi="Times New Roman" w:cs="Times New Roman"/>
          <w:b/>
          <w:bCs/>
          <w:sz w:val="26"/>
          <w:szCs w:val="26"/>
        </w:rPr>
        <w:br/>
      </w:r>
      <w:r>
        <w:rPr>
          <w:rFonts w:ascii="Times New Roman" w:hAnsi="Times New Roman" w:cs="Times New Roman"/>
          <w:b/>
          <w:i/>
          <w:iCs/>
          <w:sz w:val="26"/>
          <w:szCs w:val="26"/>
        </w:rPr>
        <w:t xml:space="preserve">       </w:t>
      </w:r>
      <w:r w:rsidRPr="00765345">
        <w:rPr>
          <w:rFonts w:ascii="Times New Roman" w:hAnsi="Times New Roman" w:cs="Times New Roman"/>
          <w:b/>
          <w:i/>
          <w:iCs/>
          <w:sz w:val="26"/>
          <w:szCs w:val="26"/>
        </w:rPr>
        <w:t>Mục tiêu của biện pháp:</w:t>
      </w:r>
      <w:r w:rsidRPr="00765345">
        <w:rPr>
          <w:rFonts w:ascii="Times New Roman" w:hAnsi="Times New Roman" w:cs="Times New Roman"/>
          <w:bCs/>
          <w:i/>
          <w:iCs/>
          <w:sz w:val="26"/>
          <w:szCs w:val="26"/>
        </w:rPr>
        <w:br/>
      </w:r>
      <w:r>
        <w:rPr>
          <w:rFonts w:ascii="Times New Roman" w:hAnsi="Times New Roman" w:cs="Times New Roman"/>
          <w:bCs/>
          <w:sz w:val="26"/>
          <w:szCs w:val="26"/>
        </w:rPr>
        <w:t xml:space="preserve">       </w:t>
      </w:r>
      <w:r w:rsidRPr="00765345">
        <w:rPr>
          <w:rFonts w:ascii="Times New Roman" w:hAnsi="Times New Roman" w:cs="Times New Roman"/>
          <w:bCs/>
          <w:sz w:val="26"/>
          <w:szCs w:val="26"/>
        </w:rPr>
        <w:t>Khích lệ, động viên là một hoạt động không thể thiếu trong bất kì công việc nào,</w:t>
      </w:r>
      <w:r w:rsidRPr="00765345">
        <w:rPr>
          <w:rFonts w:ascii="Times New Roman" w:hAnsi="Times New Roman" w:cs="Times New Roman"/>
          <w:bCs/>
          <w:sz w:val="26"/>
          <w:szCs w:val="26"/>
        </w:rPr>
        <w:br/>
        <w:t>nhất là trong hoạt động giáo dục. Việc đưa ra các biện pháp giúp kích thích tinh thần thi</w:t>
      </w:r>
      <w:r>
        <w:rPr>
          <w:rFonts w:ascii="Times New Roman" w:hAnsi="Times New Roman" w:cs="Times New Roman"/>
          <w:bCs/>
          <w:sz w:val="26"/>
          <w:szCs w:val="26"/>
        </w:rPr>
        <w:t xml:space="preserve"> </w:t>
      </w:r>
      <w:r w:rsidRPr="00765345">
        <w:rPr>
          <w:rFonts w:ascii="Times New Roman" w:hAnsi="Times New Roman" w:cs="Times New Roman"/>
          <w:bCs/>
          <w:sz w:val="26"/>
          <w:szCs w:val="26"/>
        </w:rPr>
        <w:t>đua học lập, khích lệ học sinh giúp các em nâng cao hứng thú học tập, tạo động lực để</w:t>
      </w:r>
      <w:r>
        <w:rPr>
          <w:rFonts w:ascii="Times New Roman" w:hAnsi="Times New Roman" w:cs="Times New Roman"/>
          <w:bCs/>
          <w:sz w:val="26"/>
          <w:szCs w:val="26"/>
        </w:rPr>
        <w:t xml:space="preserve"> </w:t>
      </w:r>
      <w:r w:rsidRPr="00765345">
        <w:rPr>
          <w:rFonts w:ascii="Times New Roman" w:hAnsi="Times New Roman" w:cs="Times New Roman"/>
          <w:bCs/>
          <w:sz w:val="26"/>
          <w:szCs w:val="26"/>
        </w:rPr>
        <w:t>các em phát triển hơn, tự hoàn thiện mình, không ngừng nâng cao các kỹ năng của bản</w:t>
      </w:r>
      <w:r>
        <w:rPr>
          <w:rFonts w:ascii="Times New Roman" w:hAnsi="Times New Roman" w:cs="Times New Roman"/>
          <w:bCs/>
          <w:sz w:val="26"/>
          <w:szCs w:val="26"/>
        </w:rPr>
        <w:t xml:space="preserve">  </w:t>
      </w:r>
      <w:r w:rsidRPr="00765345">
        <w:rPr>
          <w:rFonts w:ascii="Times New Roman" w:hAnsi="Times New Roman" w:cs="Times New Roman"/>
          <w:bCs/>
          <w:sz w:val="26"/>
          <w:szCs w:val="26"/>
        </w:rPr>
        <w:t>thân.</w:t>
      </w:r>
    </w:p>
    <w:p w14:paraId="4D07C7E4" w14:textId="76A9FA1C" w:rsidR="00765345" w:rsidRDefault="00765345" w:rsidP="00BA7275">
      <w:pPr>
        <w:pStyle w:val="NormalWeb"/>
        <w:spacing w:before="120" w:after="120" w:line="276" w:lineRule="auto"/>
        <w:jc w:val="both"/>
        <w:rPr>
          <w:rFonts w:ascii="Times New Roman" w:hAnsi="Times New Roman" w:cs="Times New Roman"/>
          <w:bCs/>
          <w:sz w:val="26"/>
          <w:szCs w:val="26"/>
        </w:rPr>
      </w:pPr>
      <w:r w:rsidRPr="00765345">
        <w:rPr>
          <w:rFonts w:ascii="Times New Roman" w:hAnsi="Times New Roman" w:cs="Times New Roman"/>
          <w:b/>
          <w:sz w:val="26"/>
          <w:szCs w:val="26"/>
        </w:rPr>
        <w:t xml:space="preserve">        </w:t>
      </w:r>
      <w:r w:rsidRPr="00765345">
        <w:rPr>
          <w:rFonts w:ascii="Times New Roman" w:hAnsi="Times New Roman" w:cs="Times New Roman"/>
          <w:b/>
          <w:i/>
          <w:iCs/>
          <w:sz w:val="26"/>
          <w:szCs w:val="26"/>
        </w:rPr>
        <w:t>Nội dung của biện pháp:</w:t>
      </w:r>
      <w:r w:rsidRPr="00765345">
        <w:rPr>
          <w:rFonts w:ascii="Times New Roman" w:hAnsi="Times New Roman" w:cs="Times New Roman"/>
          <w:b/>
          <w:i/>
          <w:iCs/>
          <w:sz w:val="26"/>
          <w:szCs w:val="26"/>
        </w:rPr>
        <w:br/>
      </w:r>
      <w:r>
        <w:rPr>
          <w:rFonts w:ascii="Times New Roman" w:hAnsi="Times New Roman" w:cs="Times New Roman"/>
          <w:bCs/>
          <w:sz w:val="26"/>
          <w:szCs w:val="26"/>
        </w:rPr>
        <w:t xml:space="preserve">        </w:t>
      </w:r>
      <w:r w:rsidRPr="00765345">
        <w:rPr>
          <w:rFonts w:ascii="Times New Roman" w:hAnsi="Times New Roman" w:cs="Times New Roman"/>
          <w:bCs/>
          <w:sz w:val="26"/>
          <w:szCs w:val="26"/>
        </w:rPr>
        <w:t>Hiểu được tầm quan trọng của công tác khích lệ tinh thần thi đua, động viên các em</w:t>
      </w:r>
      <w:r>
        <w:rPr>
          <w:rFonts w:ascii="Times New Roman" w:hAnsi="Times New Roman" w:cs="Times New Roman"/>
          <w:bCs/>
          <w:sz w:val="26"/>
          <w:szCs w:val="26"/>
        </w:rPr>
        <w:t xml:space="preserve"> </w:t>
      </w:r>
      <w:r w:rsidRPr="00765345">
        <w:rPr>
          <w:rFonts w:ascii="Times New Roman" w:hAnsi="Times New Roman" w:cs="Times New Roman"/>
          <w:bCs/>
          <w:sz w:val="26"/>
          <w:szCs w:val="26"/>
        </w:rPr>
        <w:t>học sinh có tiến bộ trong học tập, tôi đã xây dựng một số hoạt động khen thưởng trong</w:t>
      </w:r>
      <w:r>
        <w:rPr>
          <w:rFonts w:ascii="Times New Roman" w:hAnsi="Times New Roman" w:cs="Times New Roman"/>
          <w:bCs/>
          <w:sz w:val="26"/>
          <w:szCs w:val="26"/>
        </w:rPr>
        <w:t xml:space="preserve"> </w:t>
      </w:r>
      <w:r w:rsidRPr="00765345">
        <w:rPr>
          <w:rFonts w:ascii="Times New Roman" w:hAnsi="Times New Roman" w:cs="Times New Roman"/>
          <w:bCs/>
          <w:sz w:val="26"/>
          <w:szCs w:val="26"/>
        </w:rPr>
        <w:t>lớp học cụ thể như sau:</w:t>
      </w:r>
      <w:r w:rsidRPr="00765345">
        <w:rPr>
          <w:rFonts w:ascii="Times New Roman" w:hAnsi="Times New Roman" w:cs="Times New Roman"/>
          <w:bCs/>
          <w:sz w:val="26"/>
          <w:szCs w:val="26"/>
        </w:rPr>
        <w:br/>
      </w:r>
      <w:r>
        <w:rPr>
          <w:rFonts w:ascii="Times New Roman" w:hAnsi="Times New Roman" w:cs="Times New Roman"/>
          <w:b/>
          <w:bCs/>
          <w:i/>
          <w:iCs/>
          <w:sz w:val="26"/>
          <w:szCs w:val="26"/>
        </w:rPr>
        <w:t xml:space="preserve">         </w:t>
      </w:r>
      <w:r w:rsidRPr="00765345">
        <w:rPr>
          <w:rFonts w:ascii="Times New Roman" w:hAnsi="Times New Roman" w:cs="Times New Roman"/>
          <w:b/>
          <w:bCs/>
          <w:i/>
          <w:iCs/>
          <w:sz w:val="26"/>
          <w:szCs w:val="26"/>
        </w:rPr>
        <w:t>- Tổ chức thi đua - Rinh sao có thưởng</w:t>
      </w:r>
      <w:r w:rsidRPr="00765345">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765345">
        <w:rPr>
          <w:rFonts w:ascii="Times New Roman" w:hAnsi="Times New Roman" w:cs="Times New Roman"/>
          <w:bCs/>
          <w:sz w:val="26"/>
          <w:szCs w:val="26"/>
        </w:rPr>
        <w:t>Trong giờ học, để thúc đẩy tinh thần học tập, cạnh tranh và thi đua của các em học</w:t>
      </w:r>
      <w:r>
        <w:rPr>
          <w:rFonts w:ascii="Times New Roman" w:hAnsi="Times New Roman" w:cs="Times New Roman"/>
          <w:bCs/>
          <w:sz w:val="26"/>
          <w:szCs w:val="26"/>
        </w:rPr>
        <w:t xml:space="preserve"> </w:t>
      </w:r>
      <w:r w:rsidRPr="00765345">
        <w:rPr>
          <w:rFonts w:ascii="Times New Roman" w:hAnsi="Times New Roman" w:cs="Times New Roman"/>
          <w:bCs/>
          <w:sz w:val="26"/>
          <w:szCs w:val="26"/>
        </w:rPr>
        <w:t>sinh tôi đã xây dựng hình thức thi đua rinh sao có thưởng. Đối với mỗi hoạt động tốt,</w:t>
      </w:r>
      <w:r>
        <w:rPr>
          <w:rFonts w:ascii="Times New Roman" w:hAnsi="Times New Roman" w:cs="Times New Roman"/>
          <w:bCs/>
          <w:sz w:val="26"/>
          <w:szCs w:val="26"/>
        </w:rPr>
        <w:t xml:space="preserve"> </w:t>
      </w:r>
      <w:r w:rsidRPr="00765345">
        <w:rPr>
          <w:rFonts w:ascii="Times New Roman" w:hAnsi="Times New Roman" w:cs="Times New Roman"/>
          <w:bCs/>
          <w:sz w:val="26"/>
          <w:szCs w:val="26"/>
        </w:rPr>
        <w:t>biểu hiện tốt trong giờ học, các em sẽ nhận được một số lượng sao nhất định. Các nhóm</w:t>
      </w:r>
      <w:r>
        <w:rPr>
          <w:rFonts w:ascii="Times New Roman" w:hAnsi="Times New Roman" w:cs="Times New Roman"/>
          <w:bCs/>
          <w:sz w:val="26"/>
          <w:szCs w:val="26"/>
        </w:rPr>
        <w:t xml:space="preserve"> </w:t>
      </w:r>
      <w:r w:rsidRPr="00765345">
        <w:rPr>
          <w:rFonts w:ascii="Times New Roman" w:hAnsi="Times New Roman" w:cs="Times New Roman"/>
          <w:bCs/>
          <w:sz w:val="26"/>
          <w:szCs w:val="26"/>
        </w:rPr>
        <w:t>trưởng sẽ tiến hành theo dõi và chấm điểm. Từng tuần, từng tháng học sinh nào có nhiều</w:t>
      </w:r>
      <w:r>
        <w:rPr>
          <w:rFonts w:ascii="Times New Roman" w:hAnsi="Times New Roman" w:cs="Times New Roman"/>
          <w:bCs/>
          <w:sz w:val="26"/>
          <w:szCs w:val="26"/>
        </w:rPr>
        <w:t xml:space="preserve"> </w:t>
      </w:r>
      <w:r w:rsidRPr="00765345">
        <w:rPr>
          <w:rFonts w:ascii="Times New Roman" w:hAnsi="Times New Roman" w:cs="Times New Roman"/>
          <w:bCs/>
          <w:sz w:val="26"/>
          <w:szCs w:val="26"/>
        </w:rPr>
        <w:t>sao nhất sẽ nhận được một món quà từ phía giáo viên chủ nhiệm.</w:t>
      </w:r>
      <w:r w:rsidRPr="00765345">
        <w:rPr>
          <w:rFonts w:ascii="Times New Roman" w:hAnsi="Times New Roman" w:cs="Times New Roman"/>
          <w:bCs/>
          <w:sz w:val="26"/>
          <w:szCs w:val="26"/>
        </w:rPr>
        <w:br/>
      </w:r>
      <w:r>
        <w:rPr>
          <w:rFonts w:ascii="Times New Roman" w:hAnsi="Times New Roman" w:cs="Times New Roman"/>
          <w:bCs/>
          <w:sz w:val="26"/>
          <w:szCs w:val="26"/>
        </w:rPr>
        <w:t xml:space="preserve">         </w:t>
      </w:r>
      <w:r w:rsidRPr="00765345">
        <w:rPr>
          <w:rFonts w:ascii="Times New Roman" w:hAnsi="Times New Roman" w:cs="Times New Roman"/>
          <w:bCs/>
          <w:sz w:val="26"/>
          <w:szCs w:val="26"/>
        </w:rPr>
        <w:t>Ví dụ: khi trả lời nhanh nhất lớp và đúng đáp án, học sinh sẽ được thưởng 4 sao.</w:t>
      </w:r>
      <w:r w:rsidRPr="00765345">
        <w:rPr>
          <w:rFonts w:ascii="Times New Roman" w:hAnsi="Times New Roman" w:cs="Times New Roman"/>
          <w:bCs/>
          <w:sz w:val="26"/>
          <w:szCs w:val="26"/>
        </w:rPr>
        <w:br/>
        <w:t>Đối với các em giơ tay và phát biểu sẽ được thưởng 3 sao, các em học sinh hoàn thành</w:t>
      </w:r>
      <w:r w:rsidRPr="00765345">
        <w:rPr>
          <w:rFonts w:ascii="Times New Roman" w:hAnsi="Times New Roman" w:cs="Times New Roman"/>
          <w:bCs/>
          <w:sz w:val="26"/>
          <w:szCs w:val="26"/>
        </w:rPr>
        <w:br/>
        <w:t>bài tập về nhà sẽ được thưởng 5 sao,...</w:t>
      </w:r>
    </w:p>
    <w:p w14:paraId="0E3F9517" w14:textId="71AB74CB" w:rsidR="00800EB7" w:rsidRDefault="00800EB7" w:rsidP="00BA7275">
      <w:pPr>
        <w:pStyle w:val="NormalWeb"/>
        <w:spacing w:before="120" w:after="120" w:line="276" w:lineRule="auto"/>
        <w:jc w:val="both"/>
        <w:rPr>
          <w:rFonts w:ascii="Times New Roman" w:hAnsi="Times New Roman" w:cs="Times New Roman"/>
          <w:bCs/>
          <w:sz w:val="26"/>
          <w:szCs w:val="26"/>
        </w:rPr>
      </w:pPr>
      <w:r>
        <w:rPr>
          <w:noProof/>
          <w:sz w:val="20"/>
        </w:rPr>
        <w:drawing>
          <wp:inline distT="0" distB="0" distL="0" distR="0" wp14:anchorId="20B493B8" wp14:editId="24E1489D">
            <wp:extent cx="5609492" cy="307403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5615894" cy="3077543"/>
                    </a:xfrm>
                    <a:prstGeom prst="rect">
                      <a:avLst/>
                    </a:prstGeom>
                  </pic:spPr>
                </pic:pic>
              </a:graphicData>
            </a:graphic>
          </wp:inline>
        </w:drawing>
      </w:r>
    </w:p>
    <w:p w14:paraId="27814F44" w14:textId="01805FFE" w:rsidR="00A86D21" w:rsidRPr="00007E58" w:rsidRDefault="0007274E" w:rsidP="006D6DF6">
      <w:pPr>
        <w:pStyle w:val="NormalWeb"/>
        <w:ind w:firstLine="720"/>
        <w:jc w:val="both"/>
        <w:rPr>
          <w:rFonts w:ascii="Times New Roman" w:hAnsi="Times New Roman" w:cs="Times New Roman"/>
          <w:b/>
          <w:sz w:val="26"/>
          <w:szCs w:val="26"/>
        </w:rPr>
      </w:pPr>
      <w:r>
        <w:rPr>
          <w:rFonts w:ascii="Times New Roman" w:hAnsi="Times New Roman" w:cs="Times New Roman"/>
          <w:bCs/>
          <w:i/>
          <w:iCs/>
          <w:sz w:val="26"/>
          <w:szCs w:val="26"/>
        </w:rPr>
        <w:t xml:space="preserve">                                 </w:t>
      </w:r>
      <w:r w:rsidRPr="0007274E">
        <w:rPr>
          <w:rFonts w:ascii="Times New Roman" w:hAnsi="Times New Roman" w:cs="Times New Roman"/>
          <w:bCs/>
          <w:i/>
          <w:iCs/>
          <w:sz w:val="26"/>
          <w:szCs w:val="26"/>
        </w:rPr>
        <w:t>Thi đua rinh sao có thưởng</w:t>
      </w:r>
      <w:r w:rsidRPr="0007274E">
        <w:rPr>
          <w:rFonts w:ascii="Times New Roman" w:hAnsi="Times New Roman" w:cs="Times New Roman"/>
          <w:bCs/>
          <w:i/>
          <w:i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Hoạt động này được thực hiện thường xuyên trong tuần và trong tháng. Nhiều em</w:t>
      </w:r>
      <w:r>
        <w:rPr>
          <w:rFonts w:ascii="Times New Roman" w:hAnsi="Times New Roman" w:cs="Times New Roman"/>
          <w:bCs/>
          <w:sz w:val="26"/>
          <w:szCs w:val="26"/>
        </w:rPr>
        <w:t xml:space="preserve"> </w:t>
      </w:r>
      <w:r w:rsidRPr="0007274E">
        <w:rPr>
          <w:rFonts w:ascii="Times New Roman" w:hAnsi="Times New Roman" w:cs="Times New Roman"/>
          <w:bCs/>
          <w:sz w:val="26"/>
          <w:szCs w:val="26"/>
        </w:rPr>
        <w:t>học sinh đã phấn đấu để nhận được nhiều sao và được giáo viên khen thưởng. Bên cạnh</w:t>
      </w:r>
      <w:r>
        <w:rPr>
          <w:rFonts w:ascii="Times New Roman" w:hAnsi="Times New Roman" w:cs="Times New Roman"/>
          <w:bCs/>
          <w:sz w:val="26"/>
          <w:szCs w:val="26"/>
        </w:rPr>
        <w:t xml:space="preserve"> </w:t>
      </w:r>
      <w:r w:rsidRPr="0007274E">
        <w:rPr>
          <w:rFonts w:ascii="Times New Roman" w:hAnsi="Times New Roman" w:cs="Times New Roman"/>
          <w:bCs/>
          <w:sz w:val="26"/>
          <w:szCs w:val="26"/>
        </w:rPr>
        <w:t xml:space="preserve">các em học sinh có thành tích tốt, tôi cũng đã động viên và góp ý để các em học </w:t>
      </w:r>
      <w:r w:rsidRPr="0007274E">
        <w:rPr>
          <w:rFonts w:ascii="Times New Roman" w:hAnsi="Times New Roman" w:cs="Times New Roman"/>
          <w:bCs/>
          <w:sz w:val="26"/>
          <w:szCs w:val="26"/>
        </w:rPr>
        <w:lastRenderedPageBreak/>
        <w:t>sinh</w:t>
      </w:r>
      <w:r>
        <w:rPr>
          <w:rFonts w:ascii="Times New Roman" w:hAnsi="Times New Roman" w:cs="Times New Roman"/>
          <w:bCs/>
          <w:sz w:val="26"/>
          <w:szCs w:val="26"/>
        </w:rPr>
        <w:t xml:space="preserve"> </w:t>
      </w:r>
      <w:r w:rsidRPr="0007274E">
        <w:rPr>
          <w:rFonts w:ascii="Times New Roman" w:hAnsi="Times New Roman" w:cs="Times New Roman"/>
          <w:bCs/>
          <w:sz w:val="26"/>
          <w:szCs w:val="26"/>
        </w:rPr>
        <w:t>còn chậm tiến có những sự tiến bộ, theo kịp các bạn học khác trong lớp.</w:t>
      </w:r>
      <w:r w:rsidRPr="0007274E">
        <w:rPr>
          <w:rFonts w:ascii="Times New Roman" w:hAnsi="Times New Roman" w:cs="Times New Roman"/>
          <w:bCs/>
          <w:sz w:val="26"/>
          <w:szCs w:val="26"/>
        </w:rPr>
        <w:br/>
      </w:r>
      <w:r>
        <w:rPr>
          <w:rFonts w:ascii="Times New Roman" w:hAnsi="Times New Roman" w:cs="Times New Roman"/>
          <w:b/>
          <w:bCs/>
          <w:i/>
          <w:iCs/>
          <w:sz w:val="26"/>
          <w:szCs w:val="26"/>
        </w:rPr>
        <w:t xml:space="preserve">        </w:t>
      </w:r>
      <w:r w:rsidRPr="0007274E">
        <w:rPr>
          <w:rFonts w:ascii="Times New Roman" w:hAnsi="Times New Roman" w:cs="Times New Roman"/>
          <w:b/>
          <w:bCs/>
          <w:i/>
          <w:iCs/>
          <w:sz w:val="26"/>
          <w:szCs w:val="26"/>
        </w:rPr>
        <w:t>- Sử dụng giấy chứng nhận</w:t>
      </w:r>
      <w:r w:rsidRPr="0007274E">
        <w:rPr>
          <w:rFonts w:ascii="Times New Roman" w:hAnsi="Times New Roman" w:cs="Times New Roman"/>
          <w:b/>
          <w:bCs/>
          <w:i/>
          <w:i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Đây là sự ghi nhận thành tích mà cách em học sinh đã đạt được. Trong mỗi cuộc thi,mỗi hoạt động được tổ chức trong lớp, tôi đã làm các giấy chứng nhận để tuyên dương</w:t>
      </w:r>
      <w:r>
        <w:rPr>
          <w:rFonts w:ascii="Times New Roman" w:hAnsi="Times New Roman" w:cs="Times New Roman"/>
          <w:bCs/>
          <w:sz w:val="26"/>
          <w:szCs w:val="26"/>
        </w:rPr>
        <w:t xml:space="preserve"> </w:t>
      </w:r>
      <w:r w:rsidRPr="0007274E">
        <w:rPr>
          <w:rFonts w:ascii="Times New Roman" w:hAnsi="Times New Roman" w:cs="Times New Roman"/>
          <w:bCs/>
          <w:sz w:val="26"/>
          <w:szCs w:val="26"/>
        </w:rPr>
        <w:t>và công nhận những nỗ lực, cố gắng của các em học sinh, các nhóm học sinh. Nắm bắt</w:t>
      </w:r>
      <w:r>
        <w:rPr>
          <w:rFonts w:ascii="Times New Roman" w:hAnsi="Times New Roman" w:cs="Times New Roman"/>
          <w:bCs/>
          <w:sz w:val="26"/>
          <w:szCs w:val="26"/>
        </w:rPr>
        <w:t xml:space="preserve"> </w:t>
      </w:r>
      <w:r w:rsidRPr="0007274E">
        <w:rPr>
          <w:rFonts w:ascii="Times New Roman" w:hAnsi="Times New Roman" w:cs="Times New Roman"/>
          <w:bCs/>
          <w:sz w:val="26"/>
          <w:szCs w:val="26"/>
        </w:rPr>
        <w:t>được tâm lý của các em, các tấm giấy chứng nhận này chính là minh chứng rõ ràng nhất</w:t>
      </w:r>
      <w:r>
        <w:rPr>
          <w:rFonts w:ascii="Times New Roman" w:hAnsi="Times New Roman" w:cs="Times New Roman"/>
          <w:bCs/>
          <w:sz w:val="26"/>
          <w:szCs w:val="26"/>
        </w:rPr>
        <w:t xml:space="preserve"> </w:t>
      </w:r>
      <w:r w:rsidRPr="0007274E">
        <w:rPr>
          <w:rFonts w:ascii="Times New Roman" w:hAnsi="Times New Roman" w:cs="Times New Roman"/>
          <w:bCs/>
          <w:sz w:val="26"/>
          <w:szCs w:val="26"/>
        </w:rPr>
        <w:t>cho những gì mà các em đã thực hiện, như một sự thừa nhận những cống hiến, là động</w:t>
      </w:r>
      <w:r>
        <w:rPr>
          <w:rFonts w:ascii="Times New Roman" w:hAnsi="Times New Roman" w:cs="Times New Roman"/>
          <w:bCs/>
          <w:sz w:val="26"/>
          <w:szCs w:val="26"/>
        </w:rPr>
        <w:t xml:space="preserve"> </w:t>
      </w:r>
      <w:r w:rsidRPr="0007274E">
        <w:rPr>
          <w:rFonts w:ascii="Times New Roman" w:hAnsi="Times New Roman" w:cs="Times New Roman"/>
          <w:bCs/>
          <w:sz w:val="26"/>
          <w:szCs w:val="26"/>
        </w:rPr>
        <w:t>lực để các em phát triển hơn nữa, hoàn thiện hơn nữa.</w:t>
      </w:r>
      <w:r w:rsidRPr="0007274E">
        <w:rPr>
          <w:rFonts w:ascii="Times New Roman" w:hAnsi="Times New Roman" w:cs="Times New Roman"/>
          <w:b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Các hoạt động khích lệ là vô cùng cần thiết, nhất là đối với các em học sinh. Các</w:t>
      </w:r>
      <w:r w:rsidRPr="0007274E">
        <w:rPr>
          <w:rFonts w:ascii="Times New Roman" w:hAnsi="Times New Roman" w:cs="Times New Roman"/>
          <w:bCs/>
          <w:sz w:val="26"/>
          <w:szCs w:val="26"/>
        </w:rPr>
        <w:br/>
        <w:t>hoạt động này giúp các em học sinh có động lực để tiến bộ và kiên trì trên con đường</w:t>
      </w:r>
      <w:r w:rsidRPr="0007274E">
        <w:rPr>
          <w:rFonts w:ascii="Times New Roman" w:hAnsi="Times New Roman" w:cs="Times New Roman"/>
          <w:bCs/>
          <w:sz w:val="26"/>
          <w:szCs w:val="26"/>
        </w:rPr>
        <w:br/>
        <w:t>phấn đấu chiếm lĩnh tri thức, rèn luyện bản thân, trau dồi và xây dựng các đức tính tốt</w:t>
      </w:r>
      <w:r w:rsidRPr="0007274E">
        <w:rPr>
          <w:rFonts w:ascii="Times New Roman" w:hAnsi="Times New Roman" w:cs="Times New Roman"/>
          <w:bCs/>
          <w:sz w:val="26"/>
          <w:szCs w:val="26"/>
        </w:rPr>
        <w:br/>
        <w:t>đẹp.</w:t>
      </w:r>
      <w:r w:rsidRPr="0007274E">
        <w:rPr>
          <w:rFonts w:ascii="Times New Roman" w:hAnsi="Times New Roman" w:cs="Times New Roman"/>
          <w:bCs/>
          <w:sz w:val="26"/>
          <w:szCs w:val="26"/>
        </w:rPr>
        <w:br/>
      </w:r>
      <w:r>
        <w:rPr>
          <w:rFonts w:ascii="Times New Roman" w:hAnsi="Times New Roman" w:cs="Times New Roman"/>
          <w:bCs/>
          <w:sz w:val="26"/>
          <w:szCs w:val="26"/>
        </w:rPr>
        <w:t xml:space="preserve">           - </w:t>
      </w:r>
      <w:r w:rsidRPr="0007274E">
        <w:rPr>
          <w:rFonts w:ascii="Times New Roman" w:hAnsi="Times New Roman" w:cs="Times New Roman"/>
          <w:b/>
          <w:i/>
          <w:iCs/>
          <w:sz w:val="26"/>
          <w:szCs w:val="26"/>
        </w:rPr>
        <w:t>Điểm mới của biện pháp:</w:t>
      </w:r>
      <w:r w:rsidRPr="0007274E">
        <w:rPr>
          <w:rFonts w:ascii="Times New Roman" w:hAnsi="Times New Roman" w:cs="Times New Roman"/>
          <w:bCs/>
          <w:i/>
          <w:i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Biện pháp áp dụng mới các biện pháp khích lệ để các em học sinh có động lực hơn.</w:t>
      </w:r>
      <w:r>
        <w:rPr>
          <w:rFonts w:ascii="Times New Roman" w:hAnsi="Times New Roman" w:cs="Times New Roman"/>
          <w:bCs/>
          <w:sz w:val="26"/>
          <w:szCs w:val="26"/>
        </w:rPr>
        <w:t xml:space="preserve"> </w:t>
      </w:r>
      <w:r w:rsidRPr="0007274E">
        <w:rPr>
          <w:rFonts w:ascii="Times New Roman" w:hAnsi="Times New Roman" w:cs="Times New Roman"/>
          <w:bCs/>
          <w:sz w:val="26"/>
          <w:szCs w:val="26"/>
        </w:rPr>
        <w:t>Khác với việc khen thưởng bình thường, các biện pháp này khẳng định, thừa nhận sự</w:t>
      </w:r>
      <w:r>
        <w:rPr>
          <w:rFonts w:ascii="Times New Roman" w:hAnsi="Times New Roman" w:cs="Times New Roman"/>
          <w:bCs/>
          <w:sz w:val="26"/>
          <w:szCs w:val="26"/>
        </w:rPr>
        <w:t xml:space="preserve"> </w:t>
      </w:r>
      <w:r w:rsidRPr="0007274E">
        <w:rPr>
          <w:rFonts w:ascii="Times New Roman" w:hAnsi="Times New Roman" w:cs="Times New Roman"/>
          <w:bCs/>
          <w:sz w:val="26"/>
          <w:szCs w:val="26"/>
        </w:rPr>
        <w:t>nỗ lực của các em bằng các chứng nhận cụ thể, để các em cảm thấy tự hào và có cảm</w:t>
      </w:r>
      <w:r>
        <w:rPr>
          <w:rFonts w:ascii="Times New Roman" w:hAnsi="Times New Roman" w:cs="Times New Roman"/>
          <w:bCs/>
          <w:sz w:val="26"/>
          <w:szCs w:val="26"/>
        </w:rPr>
        <w:t xml:space="preserve"> </w:t>
      </w:r>
      <w:r w:rsidRPr="0007274E">
        <w:rPr>
          <w:rFonts w:ascii="Times New Roman" w:hAnsi="Times New Roman" w:cs="Times New Roman"/>
          <w:bCs/>
          <w:sz w:val="26"/>
          <w:szCs w:val="26"/>
        </w:rPr>
        <w:t>hứng phấn đấu tiếp. Đồng thời biện pháp cũng đã xây dựng nên thước đo để các em học</w:t>
      </w:r>
      <w:r>
        <w:rPr>
          <w:rFonts w:ascii="Times New Roman" w:hAnsi="Times New Roman" w:cs="Times New Roman"/>
          <w:bCs/>
          <w:sz w:val="26"/>
          <w:szCs w:val="26"/>
        </w:rPr>
        <w:t xml:space="preserve"> </w:t>
      </w:r>
      <w:r w:rsidRPr="0007274E">
        <w:rPr>
          <w:rFonts w:ascii="Times New Roman" w:hAnsi="Times New Roman" w:cs="Times New Roman"/>
          <w:bCs/>
          <w:sz w:val="26"/>
          <w:szCs w:val="26"/>
        </w:rPr>
        <w:t>sinh có thể dựa vào đó và tiếp tục phấn đấu, nỗ lực.</w:t>
      </w:r>
      <w:r w:rsidRPr="0007274E">
        <w:rPr>
          <w:rFonts w:ascii="Times New Roman" w:hAnsi="Times New Roman" w:cs="Times New Roman"/>
          <w:bCs/>
          <w:sz w:val="26"/>
          <w:szCs w:val="26"/>
        </w:rPr>
        <w:br/>
      </w:r>
      <w:r>
        <w:rPr>
          <w:rFonts w:ascii="Times New Roman" w:hAnsi="Times New Roman" w:cs="Times New Roman"/>
          <w:b/>
          <w:bCs/>
          <w:sz w:val="26"/>
          <w:szCs w:val="26"/>
        </w:rPr>
        <w:t xml:space="preserve">         </w:t>
      </w:r>
      <w:r w:rsidR="00A86D21" w:rsidRPr="00007E58">
        <w:rPr>
          <w:rFonts w:ascii="Times New Roman" w:hAnsi="Times New Roman" w:cs="Times New Roman"/>
          <w:b/>
          <w:sz w:val="26"/>
          <w:szCs w:val="26"/>
        </w:rPr>
        <w:t>4. Thực nghiệm sư phạm</w:t>
      </w:r>
    </w:p>
    <w:p w14:paraId="27753C79" w14:textId="72E4F8DF" w:rsidR="0007274E" w:rsidRDefault="0007274E" w:rsidP="006D6DF6">
      <w:pPr>
        <w:pStyle w:val="NormalWeb"/>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07274E">
        <w:rPr>
          <w:rFonts w:ascii="Times New Roman" w:hAnsi="Times New Roman" w:cs="Times New Roman"/>
          <w:bCs/>
          <w:sz w:val="26"/>
          <w:szCs w:val="26"/>
        </w:rPr>
        <w:t>Sau quá trình áp dụng các giải pháp được nêu trên, cá nhân tôi đã nhận thấy nhiều</w:t>
      </w:r>
      <w:r>
        <w:rPr>
          <w:rFonts w:ascii="Times New Roman" w:hAnsi="Times New Roman" w:cs="Times New Roman"/>
          <w:bCs/>
          <w:sz w:val="26"/>
          <w:szCs w:val="26"/>
        </w:rPr>
        <w:t xml:space="preserve"> </w:t>
      </w:r>
      <w:r w:rsidRPr="0007274E">
        <w:rPr>
          <w:rFonts w:ascii="Times New Roman" w:hAnsi="Times New Roman" w:cs="Times New Roman"/>
          <w:bCs/>
          <w:sz w:val="26"/>
          <w:szCs w:val="26"/>
        </w:rPr>
        <w:t>kết quả tích cực. Các em học sinh đã dần chủ động và sôi nổi hơn trong tiết học. Kết</w:t>
      </w:r>
      <w:r>
        <w:rPr>
          <w:rFonts w:ascii="Times New Roman" w:hAnsi="Times New Roman" w:cs="Times New Roman"/>
          <w:bCs/>
          <w:sz w:val="26"/>
          <w:szCs w:val="26"/>
        </w:rPr>
        <w:t xml:space="preserve"> </w:t>
      </w:r>
      <w:r w:rsidRPr="0007274E">
        <w:rPr>
          <w:rFonts w:ascii="Times New Roman" w:hAnsi="Times New Roman" w:cs="Times New Roman"/>
          <w:bCs/>
          <w:sz w:val="26"/>
          <w:szCs w:val="26"/>
        </w:rPr>
        <w:t>quả học tập của các em cũng có nhiều tiến bộ. Số lượng các em học sinh phát biểu và</w:t>
      </w:r>
      <w:r>
        <w:rPr>
          <w:rFonts w:ascii="Times New Roman" w:hAnsi="Times New Roman" w:cs="Times New Roman"/>
          <w:bCs/>
          <w:sz w:val="26"/>
          <w:szCs w:val="26"/>
        </w:rPr>
        <w:t xml:space="preserve"> </w:t>
      </w:r>
      <w:r w:rsidRPr="0007274E">
        <w:rPr>
          <w:rFonts w:ascii="Times New Roman" w:hAnsi="Times New Roman" w:cs="Times New Roman"/>
          <w:bCs/>
          <w:sz w:val="26"/>
          <w:szCs w:val="26"/>
        </w:rPr>
        <w:t>tham gia các hoạt động trong lớp học tăng lên. Các em đã tích cực tương tác với giáo</w:t>
      </w:r>
      <w:r>
        <w:rPr>
          <w:rFonts w:ascii="Times New Roman" w:hAnsi="Times New Roman" w:cs="Times New Roman"/>
          <w:bCs/>
          <w:sz w:val="26"/>
          <w:szCs w:val="26"/>
        </w:rPr>
        <w:t xml:space="preserve"> </w:t>
      </w:r>
      <w:r w:rsidRPr="0007274E">
        <w:rPr>
          <w:rFonts w:ascii="Times New Roman" w:hAnsi="Times New Roman" w:cs="Times New Roman"/>
          <w:bCs/>
          <w:sz w:val="26"/>
          <w:szCs w:val="26"/>
        </w:rPr>
        <w:t>viên cũng như với các thành viên trong lớp trong tiết học. Việc tiếp thu kiến thức cũng</w:t>
      </w:r>
      <w:r>
        <w:rPr>
          <w:rFonts w:ascii="Times New Roman" w:hAnsi="Times New Roman" w:cs="Times New Roman"/>
          <w:bCs/>
          <w:sz w:val="26"/>
          <w:szCs w:val="26"/>
        </w:rPr>
        <w:t xml:space="preserve"> </w:t>
      </w:r>
      <w:r w:rsidRPr="0007274E">
        <w:rPr>
          <w:rFonts w:ascii="Times New Roman" w:hAnsi="Times New Roman" w:cs="Times New Roman"/>
          <w:bCs/>
          <w:sz w:val="26"/>
          <w:szCs w:val="26"/>
        </w:rPr>
        <w:t>đã được cải thiện, phần lớp các em học sinh trong lớp đều nắm được các kiến thức trong</w:t>
      </w:r>
      <w:r>
        <w:rPr>
          <w:rFonts w:ascii="Times New Roman" w:hAnsi="Times New Roman" w:cs="Times New Roman"/>
          <w:bCs/>
          <w:sz w:val="26"/>
          <w:szCs w:val="26"/>
        </w:rPr>
        <w:t xml:space="preserve"> </w:t>
      </w:r>
      <w:r w:rsidRPr="0007274E">
        <w:rPr>
          <w:rFonts w:ascii="Times New Roman" w:hAnsi="Times New Roman" w:cs="Times New Roman"/>
          <w:bCs/>
          <w:sz w:val="26"/>
          <w:szCs w:val="26"/>
        </w:rPr>
        <w:t>bài, hoàn thành tốt các bài kiểm tra và đạt điểm số cao.</w:t>
      </w:r>
      <w:r w:rsidRPr="0007274E">
        <w:rPr>
          <w:rFonts w:ascii="Times New Roman" w:hAnsi="Times New Roman" w:cs="Times New Roman"/>
          <w:bCs/>
          <w:sz w:val="26"/>
          <w:szCs w:val="26"/>
        </w:rPr>
        <w:br/>
      </w:r>
      <w:r w:rsidRPr="0007274E">
        <w:rPr>
          <w:rFonts w:ascii="Times New Roman" w:hAnsi="Times New Roman" w:cs="Times New Roman"/>
          <w:bCs/>
          <w:sz w:val="26"/>
          <w:szCs w:val="26"/>
        </w:rPr>
        <w:br/>
      </w:r>
      <w:r>
        <w:rPr>
          <w:rFonts w:ascii="Times New Roman" w:hAnsi="Times New Roman" w:cs="Times New Roman"/>
          <w:bCs/>
          <w:sz w:val="26"/>
          <w:szCs w:val="26"/>
        </w:rPr>
        <w:t xml:space="preserve">       </w:t>
      </w:r>
      <w:r w:rsidRPr="0007274E">
        <w:rPr>
          <w:rFonts w:ascii="Times New Roman" w:hAnsi="Times New Roman" w:cs="Times New Roman"/>
          <w:bCs/>
          <w:sz w:val="26"/>
          <w:szCs w:val="26"/>
        </w:rPr>
        <w:t>Đặc biệt, các em cũng đã phát triển các kỹ năng mềm và vận dụng chúng trong các</w:t>
      </w:r>
      <w:r>
        <w:rPr>
          <w:rFonts w:ascii="Times New Roman" w:hAnsi="Times New Roman" w:cs="Times New Roman"/>
          <w:bCs/>
          <w:sz w:val="26"/>
          <w:szCs w:val="26"/>
        </w:rPr>
        <w:t xml:space="preserve"> </w:t>
      </w:r>
      <w:r w:rsidRPr="0007274E">
        <w:rPr>
          <w:rFonts w:ascii="Times New Roman" w:hAnsi="Times New Roman" w:cs="Times New Roman"/>
          <w:bCs/>
          <w:sz w:val="26"/>
          <w:szCs w:val="26"/>
        </w:rPr>
        <w:t>hoạt động học tập khác. Kỹ năng thuyết trình, kỹ năng làm việc nhóm, các kỹ năng công</w:t>
      </w:r>
      <w:r>
        <w:rPr>
          <w:rFonts w:ascii="Times New Roman" w:hAnsi="Times New Roman" w:cs="Times New Roman"/>
          <w:bCs/>
          <w:sz w:val="26"/>
          <w:szCs w:val="26"/>
        </w:rPr>
        <w:t xml:space="preserve"> </w:t>
      </w:r>
      <w:r w:rsidRPr="0007274E">
        <w:rPr>
          <w:rFonts w:ascii="Times New Roman" w:hAnsi="Times New Roman" w:cs="Times New Roman"/>
          <w:bCs/>
          <w:sz w:val="26"/>
          <w:szCs w:val="26"/>
        </w:rPr>
        <w:t>nghệ thông tin của các em học sinh cũng đã được cải thiện rõ rệt.</w:t>
      </w:r>
      <w:r w:rsidRPr="0007274E">
        <w:rPr>
          <w:rFonts w:ascii="Times New Roman" w:hAnsi="Times New Roman" w:cs="Times New Roman"/>
          <w:bCs/>
          <w:sz w:val="26"/>
          <w:szCs w:val="26"/>
        </w:rPr>
        <w:br/>
        <w:t xml:space="preserve">Cụ thể được thể hiện qua bảng số liệu </w:t>
      </w:r>
      <w:r w:rsidRPr="00EC7685">
        <w:rPr>
          <w:rFonts w:ascii="Times New Roman" w:hAnsi="Times New Roman" w:cs="Times New Roman"/>
          <w:bCs/>
          <w:sz w:val="26"/>
          <w:szCs w:val="26"/>
        </w:rPr>
        <w:t>dưới đây</w:t>
      </w:r>
      <w:r w:rsidR="00A86D21" w:rsidRPr="00EC7685">
        <w:rPr>
          <w:rFonts w:ascii="Times New Roman" w:hAnsi="Times New Roman" w:cs="Times New Roman"/>
          <w:bCs/>
          <w:sz w:val="26"/>
          <w:szCs w:val="26"/>
        </w:rPr>
        <w:t>:</w:t>
      </w:r>
    </w:p>
    <w:p w14:paraId="01A0D291" w14:textId="77777777" w:rsidR="00EC7685" w:rsidRPr="00F23E4A" w:rsidRDefault="00EC7685" w:rsidP="006D6DF6">
      <w:pPr>
        <w:pStyle w:val="NormalWeb"/>
        <w:jc w:val="both"/>
        <w:rPr>
          <w:rFonts w:ascii="Times New Roman" w:hAnsi="Times New Roman" w:cs="Times New Roman"/>
          <w:bCs/>
          <w:color w:val="FF0000"/>
          <w:sz w:val="26"/>
          <w:szCs w:val="26"/>
        </w:rPr>
      </w:pPr>
    </w:p>
    <w:tbl>
      <w:tblPr>
        <w:tblW w:w="907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70"/>
        <w:gridCol w:w="1260"/>
        <w:gridCol w:w="1080"/>
        <w:gridCol w:w="990"/>
        <w:gridCol w:w="1170"/>
      </w:tblGrid>
      <w:tr w:rsidR="00EC7685" w14:paraId="7A7E54D0" w14:textId="77777777" w:rsidTr="00EC7685">
        <w:trPr>
          <w:trHeight w:val="1215"/>
        </w:trPr>
        <w:tc>
          <w:tcPr>
            <w:tcW w:w="4570" w:type="dxa"/>
            <w:vMerge w:val="restart"/>
          </w:tcPr>
          <w:p w14:paraId="1D374924" w14:textId="77777777" w:rsidR="00EC7685" w:rsidRDefault="00EC7685" w:rsidP="00F1318B">
            <w:pPr>
              <w:pStyle w:val="TableParagraph"/>
              <w:spacing w:before="0"/>
              <w:ind w:left="0"/>
              <w:jc w:val="left"/>
              <w:rPr>
                <w:sz w:val="28"/>
              </w:rPr>
            </w:pPr>
          </w:p>
          <w:p w14:paraId="6CFDBDEC" w14:textId="77777777" w:rsidR="00EC7685" w:rsidRDefault="00EC7685" w:rsidP="00F1318B">
            <w:pPr>
              <w:pStyle w:val="TableParagraph"/>
              <w:spacing w:before="250"/>
              <w:ind w:left="0"/>
              <w:jc w:val="left"/>
              <w:rPr>
                <w:sz w:val="28"/>
              </w:rPr>
            </w:pPr>
          </w:p>
          <w:p w14:paraId="5D6BEA63" w14:textId="77777777" w:rsidR="00EC7685" w:rsidRDefault="00EC7685" w:rsidP="00F1318B">
            <w:pPr>
              <w:pStyle w:val="TableParagraph"/>
              <w:spacing w:before="0"/>
              <w:ind w:left="1651"/>
              <w:jc w:val="left"/>
              <w:rPr>
                <w:b/>
                <w:sz w:val="28"/>
              </w:rPr>
            </w:pPr>
            <w:r>
              <w:rPr>
                <w:b/>
                <w:sz w:val="28"/>
              </w:rPr>
              <w:t>Tiêu</w:t>
            </w:r>
            <w:r>
              <w:rPr>
                <w:b/>
                <w:spacing w:val="-5"/>
                <w:sz w:val="28"/>
              </w:rPr>
              <w:t xml:space="preserve"> </w:t>
            </w:r>
            <w:r>
              <w:rPr>
                <w:b/>
                <w:sz w:val="28"/>
              </w:rPr>
              <w:t>chí</w:t>
            </w:r>
            <w:r>
              <w:rPr>
                <w:b/>
                <w:spacing w:val="-1"/>
                <w:sz w:val="28"/>
              </w:rPr>
              <w:t xml:space="preserve"> </w:t>
            </w:r>
            <w:r>
              <w:rPr>
                <w:b/>
                <w:sz w:val="28"/>
              </w:rPr>
              <w:t>đánh</w:t>
            </w:r>
            <w:r>
              <w:rPr>
                <w:b/>
                <w:spacing w:val="-4"/>
                <w:sz w:val="28"/>
              </w:rPr>
              <w:t xml:space="preserve"> </w:t>
            </w:r>
            <w:r>
              <w:rPr>
                <w:b/>
                <w:spacing w:val="-5"/>
                <w:sz w:val="28"/>
              </w:rPr>
              <w:t>giá</w:t>
            </w:r>
          </w:p>
        </w:tc>
        <w:tc>
          <w:tcPr>
            <w:tcW w:w="2340" w:type="dxa"/>
            <w:gridSpan w:val="2"/>
          </w:tcPr>
          <w:p w14:paraId="100BC849" w14:textId="77777777" w:rsidR="00EC7685" w:rsidRDefault="00EC7685" w:rsidP="00F1318B">
            <w:pPr>
              <w:pStyle w:val="TableParagraph"/>
              <w:spacing w:before="99"/>
              <w:ind w:left="539" w:right="376" w:hanging="145"/>
              <w:jc w:val="left"/>
              <w:rPr>
                <w:b/>
                <w:sz w:val="28"/>
              </w:rPr>
            </w:pPr>
            <w:r>
              <w:rPr>
                <w:b/>
                <w:spacing w:val="-2"/>
                <w:sz w:val="28"/>
              </w:rPr>
              <w:t>Trước</w:t>
            </w:r>
            <w:r>
              <w:rPr>
                <w:b/>
                <w:spacing w:val="-16"/>
                <w:sz w:val="28"/>
              </w:rPr>
              <w:t xml:space="preserve"> </w:t>
            </w:r>
            <w:r>
              <w:rPr>
                <w:b/>
                <w:spacing w:val="-2"/>
                <w:sz w:val="28"/>
              </w:rPr>
              <w:t xml:space="preserve">khi </w:t>
            </w:r>
            <w:r>
              <w:rPr>
                <w:b/>
                <w:sz w:val="28"/>
              </w:rPr>
              <w:t>áp dụng</w:t>
            </w:r>
          </w:p>
        </w:tc>
        <w:tc>
          <w:tcPr>
            <w:tcW w:w="2160" w:type="dxa"/>
            <w:gridSpan w:val="2"/>
          </w:tcPr>
          <w:p w14:paraId="2F0F56B6" w14:textId="77777777" w:rsidR="00EC7685" w:rsidRDefault="00EC7685" w:rsidP="00F1318B">
            <w:pPr>
              <w:pStyle w:val="TableParagraph"/>
              <w:spacing w:before="99"/>
              <w:ind w:left="644" w:right="633" w:firstLine="35"/>
              <w:jc w:val="left"/>
              <w:rPr>
                <w:b/>
                <w:sz w:val="28"/>
              </w:rPr>
            </w:pPr>
            <w:r>
              <w:rPr>
                <w:b/>
                <w:sz w:val="28"/>
              </w:rPr>
              <w:t>Sau</w:t>
            </w:r>
            <w:r>
              <w:rPr>
                <w:b/>
                <w:spacing w:val="-13"/>
                <w:sz w:val="28"/>
              </w:rPr>
              <w:t xml:space="preserve"> </w:t>
            </w:r>
            <w:r>
              <w:rPr>
                <w:b/>
                <w:sz w:val="28"/>
              </w:rPr>
              <w:t>khi áp</w:t>
            </w:r>
            <w:r>
              <w:rPr>
                <w:b/>
                <w:spacing w:val="-2"/>
                <w:sz w:val="28"/>
              </w:rPr>
              <w:t xml:space="preserve"> </w:t>
            </w:r>
            <w:r>
              <w:rPr>
                <w:b/>
                <w:spacing w:val="-4"/>
                <w:sz w:val="28"/>
              </w:rPr>
              <w:t>dụng</w:t>
            </w:r>
          </w:p>
        </w:tc>
      </w:tr>
      <w:tr w:rsidR="00EC7685" w14:paraId="32E6B255" w14:textId="77777777" w:rsidTr="00EC7685">
        <w:trPr>
          <w:trHeight w:val="1055"/>
        </w:trPr>
        <w:tc>
          <w:tcPr>
            <w:tcW w:w="4570" w:type="dxa"/>
            <w:vMerge/>
            <w:tcBorders>
              <w:top w:val="nil"/>
            </w:tcBorders>
          </w:tcPr>
          <w:p w14:paraId="5B88A174" w14:textId="77777777" w:rsidR="00EC7685" w:rsidRDefault="00EC7685" w:rsidP="00F1318B">
            <w:pPr>
              <w:rPr>
                <w:sz w:val="2"/>
                <w:szCs w:val="2"/>
              </w:rPr>
            </w:pPr>
          </w:p>
        </w:tc>
        <w:tc>
          <w:tcPr>
            <w:tcW w:w="1260" w:type="dxa"/>
          </w:tcPr>
          <w:p w14:paraId="23A6BC94" w14:textId="77777777" w:rsidR="00EC7685" w:rsidRDefault="00EC7685" w:rsidP="00F1318B">
            <w:pPr>
              <w:pStyle w:val="TableParagraph"/>
              <w:ind w:left="169" w:right="144" w:firstLine="180"/>
              <w:jc w:val="left"/>
              <w:rPr>
                <w:sz w:val="28"/>
              </w:rPr>
            </w:pPr>
            <w:r>
              <w:rPr>
                <w:spacing w:val="-6"/>
                <w:sz w:val="28"/>
              </w:rPr>
              <w:t xml:space="preserve">Số </w:t>
            </w:r>
            <w:r>
              <w:rPr>
                <w:spacing w:val="-2"/>
                <w:sz w:val="28"/>
              </w:rPr>
              <w:t>lượng</w:t>
            </w:r>
          </w:p>
        </w:tc>
        <w:tc>
          <w:tcPr>
            <w:tcW w:w="1080" w:type="dxa"/>
          </w:tcPr>
          <w:p w14:paraId="4E9D40A6" w14:textId="77777777" w:rsidR="00EC7685" w:rsidRDefault="00EC7685" w:rsidP="00F1318B">
            <w:pPr>
              <w:pStyle w:val="TableParagraph"/>
              <w:ind w:left="12"/>
              <w:rPr>
                <w:sz w:val="28"/>
              </w:rPr>
            </w:pPr>
            <w:r>
              <w:rPr>
                <w:sz w:val="28"/>
              </w:rPr>
              <w:t>Tỷ</w:t>
            </w:r>
            <w:r>
              <w:rPr>
                <w:spacing w:val="-2"/>
                <w:sz w:val="28"/>
              </w:rPr>
              <w:t xml:space="preserve"> </w:t>
            </w:r>
            <w:r>
              <w:rPr>
                <w:spacing w:val="-5"/>
                <w:sz w:val="28"/>
              </w:rPr>
              <w:t>lệ</w:t>
            </w:r>
          </w:p>
        </w:tc>
        <w:tc>
          <w:tcPr>
            <w:tcW w:w="990" w:type="dxa"/>
          </w:tcPr>
          <w:p w14:paraId="01C5F3B4" w14:textId="2C80FDD2" w:rsidR="00EC7685" w:rsidRDefault="00EC7685" w:rsidP="00F1318B">
            <w:pPr>
              <w:pStyle w:val="TableParagraph"/>
              <w:ind w:left="-19" w:right="213" w:firstLine="185"/>
              <w:rPr>
                <w:sz w:val="28"/>
              </w:rPr>
            </w:pPr>
            <w:r>
              <w:rPr>
                <w:spacing w:val="-6"/>
                <w:sz w:val="28"/>
              </w:rPr>
              <w:t xml:space="preserve">Số </w:t>
            </w:r>
            <w:r>
              <w:rPr>
                <w:spacing w:val="-6"/>
                <w:sz w:val="28"/>
                <w:lang w:val="en-US"/>
              </w:rPr>
              <w:t xml:space="preserve">        </w:t>
            </w:r>
            <w:r>
              <w:rPr>
                <w:spacing w:val="-2"/>
                <w:sz w:val="28"/>
              </w:rPr>
              <w:t>lượng</w:t>
            </w:r>
          </w:p>
        </w:tc>
        <w:tc>
          <w:tcPr>
            <w:tcW w:w="1170" w:type="dxa"/>
          </w:tcPr>
          <w:p w14:paraId="2222FA3D" w14:textId="77777777" w:rsidR="00EC7685" w:rsidRDefault="00EC7685" w:rsidP="00F1318B">
            <w:pPr>
              <w:pStyle w:val="TableParagraph"/>
              <w:spacing w:before="103"/>
              <w:rPr>
                <w:sz w:val="28"/>
              </w:rPr>
            </w:pPr>
            <w:r>
              <w:rPr>
                <w:sz w:val="28"/>
              </w:rPr>
              <w:t>Tỷ</w:t>
            </w:r>
            <w:r>
              <w:rPr>
                <w:spacing w:val="-2"/>
                <w:sz w:val="28"/>
              </w:rPr>
              <w:t xml:space="preserve"> </w:t>
            </w:r>
            <w:r>
              <w:rPr>
                <w:spacing w:val="-5"/>
                <w:sz w:val="28"/>
              </w:rPr>
              <w:t>lệ</w:t>
            </w:r>
          </w:p>
        </w:tc>
      </w:tr>
      <w:tr w:rsidR="00EC7685" w14:paraId="2BE6575C" w14:textId="77777777" w:rsidTr="00122442">
        <w:trPr>
          <w:trHeight w:val="556"/>
        </w:trPr>
        <w:tc>
          <w:tcPr>
            <w:tcW w:w="4570" w:type="dxa"/>
          </w:tcPr>
          <w:p w14:paraId="57542BE3" w14:textId="77777777" w:rsidR="00EC7685" w:rsidRDefault="00EC7685" w:rsidP="00F1318B">
            <w:pPr>
              <w:pStyle w:val="TableParagraph"/>
              <w:ind w:left="100"/>
              <w:jc w:val="left"/>
              <w:rPr>
                <w:sz w:val="28"/>
              </w:rPr>
            </w:pPr>
            <w:r>
              <w:rPr>
                <w:sz w:val="28"/>
              </w:rPr>
              <w:t>Số</w:t>
            </w:r>
            <w:r>
              <w:rPr>
                <w:spacing w:val="-2"/>
                <w:sz w:val="28"/>
              </w:rPr>
              <w:t xml:space="preserve"> </w:t>
            </w:r>
            <w:r>
              <w:rPr>
                <w:sz w:val="28"/>
              </w:rPr>
              <w:t>học</w:t>
            </w:r>
            <w:r>
              <w:rPr>
                <w:spacing w:val="1"/>
                <w:sz w:val="28"/>
              </w:rPr>
              <w:t xml:space="preserve"> </w:t>
            </w:r>
            <w:r>
              <w:rPr>
                <w:sz w:val="28"/>
              </w:rPr>
              <w:t>sinh</w:t>
            </w:r>
            <w:r>
              <w:rPr>
                <w:spacing w:val="1"/>
                <w:sz w:val="28"/>
              </w:rPr>
              <w:t xml:space="preserve"> </w:t>
            </w:r>
            <w:r>
              <w:rPr>
                <w:sz w:val="28"/>
              </w:rPr>
              <w:t>giơ</w:t>
            </w:r>
            <w:r>
              <w:rPr>
                <w:spacing w:val="-3"/>
                <w:sz w:val="28"/>
              </w:rPr>
              <w:t xml:space="preserve"> </w:t>
            </w:r>
            <w:r>
              <w:rPr>
                <w:sz w:val="28"/>
              </w:rPr>
              <w:t>tay</w:t>
            </w:r>
            <w:r>
              <w:rPr>
                <w:spacing w:val="1"/>
                <w:sz w:val="28"/>
              </w:rPr>
              <w:t xml:space="preserve"> </w:t>
            </w:r>
            <w:r>
              <w:rPr>
                <w:sz w:val="28"/>
              </w:rPr>
              <w:t>phát</w:t>
            </w:r>
            <w:r>
              <w:rPr>
                <w:spacing w:val="3"/>
                <w:sz w:val="28"/>
              </w:rPr>
              <w:t xml:space="preserve"> </w:t>
            </w:r>
            <w:r>
              <w:rPr>
                <w:sz w:val="28"/>
              </w:rPr>
              <w:t>biểu</w:t>
            </w:r>
            <w:r>
              <w:rPr>
                <w:spacing w:val="-4"/>
                <w:sz w:val="28"/>
              </w:rPr>
              <w:t xml:space="preserve"> </w:t>
            </w:r>
            <w:r>
              <w:rPr>
                <w:sz w:val="28"/>
              </w:rPr>
              <w:t>trong</w:t>
            </w:r>
            <w:r>
              <w:rPr>
                <w:spacing w:val="1"/>
                <w:sz w:val="28"/>
              </w:rPr>
              <w:t xml:space="preserve"> </w:t>
            </w:r>
            <w:r>
              <w:rPr>
                <w:spacing w:val="-5"/>
                <w:sz w:val="28"/>
              </w:rPr>
              <w:t>giờ</w:t>
            </w:r>
          </w:p>
        </w:tc>
        <w:tc>
          <w:tcPr>
            <w:tcW w:w="1260" w:type="dxa"/>
          </w:tcPr>
          <w:p w14:paraId="53248878" w14:textId="3E02FCB8" w:rsidR="00EC7685" w:rsidRPr="00843939" w:rsidRDefault="00EC7685" w:rsidP="00F1318B">
            <w:pPr>
              <w:pStyle w:val="TableParagraph"/>
              <w:rPr>
                <w:sz w:val="28"/>
                <w:lang w:val="en-US"/>
              </w:rPr>
            </w:pPr>
            <w:r>
              <w:rPr>
                <w:spacing w:val="-2"/>
                <w:sz w:val="28"/>
              </w:rPr>
              <w:t>20/</w:t>
            </w:r>
            <w:r w:rsidR="00843939">
              <w:rPr>
                <w:spacing w:val="-2"/>
                <w:sz w:val="28"/>
                <w:lang w:val="en-US"/>
              </w:rPr>
              <w:t>64</w:t>
            </w:r>
          </w:p>
        </w:tc>
        <w:tc>
          <w:tcPr>
            <w:tcW w:w="1080" w:type="dxa"/>
          </w:tcPr>
          <w:p w14:paraId="3B9437BD" w14:textId="3D269075" w:rsidR="00EC7685" w:rsidRDefault="00EC7685" w:rsidP="00F1318B">
            <w:pPr>
              <w:pStyle w:val="TableParagraph"/>
              <w:ind w:left="12" w:right="1"/>
              <w:rPr>
                <w:sz w:val="28"/>
              </w:rPr>
            </w:pPr>
            <w:r>
              <w:rPr>
                <w:spacing w:val="-5"/>
                <w:sz w:val="28"/>
              </w:rPr>
              <w:t>3</w:t>
            </w:r>
            <w:r w:rsidR="00EE6FC0">
              <w:rPr>
                <w:spacing w:val="-5"/>
                <w:sz w:val="28"/>
                <w:lang w:val="en-US"/>
              </w:rPr>
              <w:t>1</w:t>
            </w:r>
            <w:r>
              <w:rPr>
                <w:spacing w:val="-5"/>
                <w:sz w:val="28"/>
              </w:rPr>
              <w:t>%</w:t>
            </w:r>
          </w:p>
        </w:tc>
        <w:tc>
          <w:tcPr>
            <w:tcW w:w="990" w:type="dxa"/>
          </w:tcPr>
          <w:p w14:paraId="402B26D3" w14:textId="4D1333F2" w:rsidR="00EC7685" w:rsidRPr="00843939" w:rsidRDefault="00CC24BB" w:rsidP="00F1318B">
            <w:pPr>
              <w:pStyle w:val="TableParagraph"/>
              <w:ind w:right="4"/>
              <w:rPr>
                <w:sz w:val="28"/>
                <w:lang w:val="en-US"/>
              </w:rPr>
            </w:pPr>
            <w:r>
              <w:rPr>
                <w:spacing w:val="-2"/>
                <w:sz w:val="28"/>
                <w:lang w:val="en-US"/>
              </w:rPr>
              <w:t>40</w:t>
            </w:r>
            <w:r w:rsidR="00EC7685">
              <w:rPr>
                <w:spacing w:val="-2"/>
                <w:sz w:val="28"/>
              </w:rPr>
              <w:t>/</w:t>
            </w:r>
            <w:r w:rsidR="00843939">
              <w:rPr>
                <w:spacing w:val="-2"/>
                <w:sz w:val="28"/>
                <w:lang w:val="en-US"/>
              </w:rPr>
              <w:t>64</w:t>
            </w:r>
          </w:p>
        </w:tc>
        <w:tc>
          <w:tcPr>
            <w:tcW w:w="1170" w:type="dxa"/>
          </w:tcPr>
          <w:p w14:paraId="527D4C56" w14:textId="0B863583" w:rsidR="00EC7685" w:rsidRDefault="00EC7685" w:rsidP="00F1318B">
            <w:pPr>
              <w:pStyle w:val="TableParagraph"/>
              <w:spacing w:before="103"/>
              <w:rPr>
                <w:sz w:val="28"/>
              </w:rPr>
            </w:pPr>
            <w:r>
              <w:rPr>
                <w:spacing w:val="-5"/>
                <w:sz w:val="28"/>
              </w:rPr>
              <w:t>6</w:t>
            </w:r>
            <w:r w:rsidR="00CC24BB">
              <w:rPr>
                <w:spacing w:val="-5"/>
                <w:sz w:val="28"/>
                <w:lang w:val="en-US"/>
              </w:rPr>
              <w:t>2,5</w:t>
            </w:r>
            <w:r>
              <w:rPr>
                <w:spacing w:val="-5"/>
                <w:sz w:val="28"/>
              </w:rPr>
              <w:t>%</w:t>
            </w:r>
          </w:p>
        </w:tc>
      </w:tr>
      <w:tr w:rsidR="00EC7685" w14:paraId="12BE87BF" w14:textId="77777777" w:rsidTr="00EC7685">
        <w:trPr>
          <w:trHeight w:val="845"/>
        </w:trPr>
        <w:tc>
          <w:tcPr>
            <w:tcW w:w="4570" w:type="dxa"/>
          </w:tcPr>
          <w:p w14:paraId="3EB22F47" w14:textId="77777777" w:rsidR="00EC7685" w:rsidRDefault="00EC7685" w:rsidP="00F1318B">
            <w:pPr>
              <w:pStyle w:val="TableParagraph"/>
              <w:spacing w:before="99"/>
              <w:ind w:left="100"/>
              <w:jc w:val="left"/>
              <w:rPr>
                <w:sz w:val="28"/>
              </w:rPr>
            </w:pPr>
            <w:r>
              <w:rPr>
                <w:sz w:val="28"/>
              </w:rPr>
              <w:t>Số học sinh tham</w:t>
            </w:r>
            <w:r>
              <w:rPr>
                <w:spacing w:val="2"/>
                <w:sz w:val="28"/>
              </w:rPr>
              <w:t xml:space="preserve"> </w:t>
            </w:r>
            <w:r>
              <w:rPr>
                <w:sz w:val="28"/>
              </w:rPr>
              <w:t>gia các</w:t>
            </w:r>
            <w:r>
              <w:rPr>
                <w:spacing w:val="1"/>
                <w:sz w:val="28"/>
              </w:rPr>
              <w:t xml:space="preserve"> </w:t>
            </w:r>
            <w:r>
              <w:rPr>
                <w:sz w:val="28"/>
              </w:rPr>
              <w:t>hoạt</w:t>
            </w:r>
            <w:r>
              <w:rPr>
                <w:spacing w:val="2"/>
                <w:sz w:val="28"/>
              </w:rPr>
              <w:t xml:space="preserve"> </w:t>
            </w:r>
            <w:r>
              <w:rPr>
                <w:sz w:val="28"/>
              </w:rPr>
              <w:t>động</w:t>
            </w:r>
            <w:r>
              <w:rPr>
                <w:spacing w:val="-6"/>
                <w:sz w:val="28"/>
              </w:rPr>
              <w:t xml:space="preserve"> </w:t>
            </w:r>
            <w:r>
              <w:rPr>
                <w:sz w:val="28"/>
              </w:rPr>
              <w:t>trong</w:t>
            </w:r>
            <w:r>
              <w:rPr>
                <w:spacing w:val="-6"/>
                <w:sz w:val="28"/>
              </w:rPr>
              <w:t xml:space="preserve"> </w:t>
            </w:r>
            <w:r>
              <w:rPr>
                <w:spacing w:val="-5"/>
                <w:sz w:val="28"/>
              </w:rPr>
              <w:t>lớp</w:t>
            </w:r>
          </w:p>
        </w:tc>
        <w:tc>
          <w:tcPr>
            <w:tcW w:w="1260" w:type="dxa"/>
          </w:tcPr>
          <w:p w14:paraId="54CC7BE0" w14:textId="507213D4" w:rsidR="00EC7685" w:rsidRPr="00843939" w:rsidRDefault="00EC7685" w:rsidP="00F1318B">
            <w:pPr>
              <w:pStyle w:val="TableParagraph"/>
              <w:spacing w:before="99"/>
              <w:ind w:right="1"/>
              <w:rPr>
                <w:sz w:val="28"/>
                <w:lang w:val="en-US"/>
              </w:rPr>
            </w:pPr>
            <w:r>
              <w:rPr>
                <w:spacing w:val="-2"/>
                <w:sz w:val="28"/>
              </w:rPr>
              <w:t>40/</w:t>
            </w:r>
            <w:r w:rsidR="00843939">
              <w:rPr>
                <w:spacing w:val="-2"/>
                <w:sz w:val="28"/>
                <w:lang w:val="en-US"/>
              </w:rPr>
              <w:t>64</w:t>
            </w:r>
          </w:p>
        </w:tc>
        <w:tc>
          <w:tcPr>
            <w:tcW w:w="1080" w:type="dxa"/>
          </w:tcPr>
          <w:p w14:paraId="43B92C59" w14:textId="70304FFA" w:rsidR="00EC7685" w:rsidRDefault="00EC7685" w:rsidP="00F1318B">
            <w:pPr>
              <w:pStyle w:val="TableParagraph"/>
              <w:spacing w:before="99"/>
              <w:ind w:left="12" w:right="1"/>
              <w:rPr>
                <w:sz w:val="28"/>
              </w:rPr>
            </w:pPr>
            <w:r>
              <w:rPr>
                <w:spacing w:val="-5"/>
                <w:sz w:val="28"/>
              </w:rPr>
              <w:t>6</w:t>
            </w:r>
            <w:r w:rsidR="00CC24BB">
              <w:rPr>
                <w:spacing w:val="-5"/>
                <w:sz w:val="28"/>
                <w:lang w:val="en-US"/>
              </w:rPr>
              <w:t>2,5</w:t>
            </w:r>
            <w:r>
              <w:rPr>
                <w:spacing w:val="-5"/>
                <w:sz w:val="28"/>
              </w:rPr>
              <w:t>%</w:t>
            </w:r>
          </w:p>
        </w:tc>
        <w:tc>
          <w:tcPr>
            <w:tcW w:w="990" w:type="dxa"/>
          </w:tcPr>
          <w:p w14:paraId="31E7225B" w14:textId="7021C1B9" w:rsidR="00EC7685" w:rsidRPr="00843939" w:rsidRDefault="00EC7685" w:rsidP="00F1318B">
            <w:pPr>
              <w:pStyle w:val="TableParagraph"/>
              <w:spacing w:before="99"/>
              <w:ind w:right="4"/>
              <w:rPr>
                <w:sz w:val="28"/>
                <w:lang w:val="en-US"/>
              </w:rPr>
            </w:pPr>
            <w:r>
              <w:rPr>
                <w:spacing w:val="-2"/>
                <w:sz w:val="28"/>
              </w:rPr>
              <w:t>55/</w:t>
            </w:r>
            <w:r w:rsidR="00843939">
              <w:rPr>
                <w:spacing w:val="-2"/>
                <w:sz w:val="28"/>
                <w:lang w:val="en-US"/>
              </w:rPr>
              <w:t>64</w:t>
            </w:r>
          </w:p>
        </w:tc>
        <w:tc>
          <w:tcPr>
            <w:tcW w:w="1170" w:type="dxa"/>
          </w:tcPr>
          <w:p w14:paraId="0B1DD69A" w14:textId="2D07A5B9" w:rsidR="00EC7685" w:rsidRDefault="00EC7685" w:rsidP="00F1318B">
            <w:pPr>
              <w:pStyle w:val="TableParagraph"/>
              <w:spacing w:before="104"/>
              <w:rPr>
                <w:sz w:val="28"/>
              </w:rPr>
            </w:pPr>
            <w:r>
              <w:rPr>
                <w:spacing w:val="-5"/>
                <w:sz w:val="28"/>
              </w:rPr>
              <w:t>9</w:t>
            </w:r>
            <w:r w:rsidR="00CC24BB">
              <w:rPr>
                <w:spacing w:val="-5"/>
                <w:sz w:val="28"/>
                <w:lang w:val="en-US"/>
              </w:rPr>
              <w:t>0,6</w:t>
            </w:r>
            <w:r>
              <w:rPr>
                <w:spacing w:val="-5"/>
                <w:sz w:val="28"/>
              </w:rPr>
              <w:t>%</w:t>
            </w:r>
          </w:p>
        </w:tc>
      </w:tr>
      <w:tr w:rsidR="00EC7685" w14:paraId="157AD453" w14:textId="77777777" w:rsidTr="00EC7685">
        <w:trPr>
          <w:trHeight w:val="840"/>
        </w:trPr>
        <w:tc>
          <w:tcPr>
            <w:tcW w:w="4570" w:type="dxa"/>
          </w:tcPr>
          <w:p w14:paraId="326A6DE6" w14:textId="77777777" w:rsidR="00EC7685" w:rsidRDefault="00EC7685" w:rsidP="00F1318B">
            <w:pPr>
              <w:pStyle w:val="TableParagraph"/>
              <w:ind w:left="100"/>
              <w:jc w:val="left"/>
              <w:rPr>
                <w:sz w:val="28"/>
              </w:rPr>
            </w:pPr>
            <w:r>
              <w:rPr>
                <w:sz w:val="28"/>
              </w:rPr>
              <w:lastRenderedPageBreak/>
              <w:t>Số</w:t>
            </w:r>
            <w:r>
              <w:rPr>
                <w:spacing w:val="-3"/>
                <w:sz w:val="28"/>
              </w:rPr>
              <w:t xml:space="preserve"> </w:t>
            </w:r>
            <w:r>
              <w:rPr>
                <w:sz w:val="28"/>
              </w:rPr>
              <w:t>học sinh</w:t>
            </w:r>
            <w:r>
              <w:rPr>
                <w:spacing w:val="-1"/>
                <w:sz w:val="28"/>
              </w:rPr>
              <w:t xml:space="preserve"> </w:t>
            </w:r>
            <w:r>
              <w:rPr>
                <w:sz w:val="28"/>
              </w:rPr>
              <w:t>hoàn thiện nhiệm</w:t>
            </w:r>
            <w:r>
              <w:rPr>
                <w:spacing w:val="1"/>
                <w:sz w:val="28"/>
              </w:rPr>
              <w:t xml:space="preserve"> </w:t>
            </w:r>
            <w:r>
              <w:rPr>
                <w:sz w:val="28"/>
              </w:rPr>
              <w:t xml:space="preserve">vụ về </w:t>
            </w:r>
            <w:r>
              <w:rPr>
                <w:spacing w:val="-5"/>
                <w:sz w:val="28"/>
              </w:rPr>
              <w:t>nhà</w:t>
            </w:r>
          </w:p>
        </w:tc>
        <w:tc>
          <w:tcPr>
            <w:tcW w:w="1260" w:type="dxa"/>
          </w:tcPr>
          <w:p w14:paraId="3806DD48" w14:textId="64405B91" w:rsidR="00EC7685" w:rsidRPr="00843939" w:rsidRDefault="00570CC0" w:rsidP="00F1318B">
            <w:pPr>
              <w:pStyle w:val="TableParagraph"/>
              <w:ind w:right="1"/>
              <w:rPr>
                <w:sz w:val="28"/>
                <w:lang w:val="en-US"/>
              </w:rPr>
            </w:pPr>
            <w:r>
              <w:rPr>
                <w:spacing w:val="-2"/>
                <w:sz w:val="28"/>
                <w:lang w:val="en-US"/>
              </w:rPr>
              <w:t>50</w:t>
            </w:r>
            <w:r w:rsidR="00EC7685">
              <w:rPr>
                <w:spacing w:val="-2"/>
                <w:sz w:val="28"/>
              </w:rPr>
              <w:t>/</w:t>
            </w:r>
            <w:r w:rsidR="00843939">
              <w:rPr>
                <w:spacing w:val="-2"/>
                <w:sz w:val="28"/>
                <w:lang w:val="en-US"/>
              </w:rPr>
              <w:t>64</w:t>
            </w:r>
          </w:p>
        </w:tc>
        <w:tc>
          <w:tcPr>
            <w:tcW w:w="1080" w:type="dxa"/>
          </w:tcPr>
          <w:p w14:paraId="7A63ECFE" w14:textId="1500251E" w:rsidR="00EC7685" w:rsidRDefault="00EC7685" w:rsidP="00F1318B">
            <w:pPr>
              <w:pStyle w:val="TableParagraph"/>
              <w:ind w:left="12" w:right="1"/>
              <w:rPr>
                <w:sz w:val="28"/>
              </w:rPr>
            </w:pPr>
            <w:r>
              <w:rPr>
                <w:spacing w:val="-5"/>
                <w:sz w:val="28"/>
              </w:rPr>
              <w:t>7</w:t>
            </w:r>
            <w:r w:rsidR="00CC24BB">
              <w:rPr>
                <w:spacing w:val="-5"/>
                <w:sz w:val="28"/>
                <w:lang w:val="en-US"/>
              </w:rPr>
              <w:t>8</w:t>
            </w:r>
            <w:r>
              <w:rPr>
                <w:spacing w:val="-5"/>
                <w:sz w:val="28"/>
              </w:rPr>
              <w:t>%</w:t>
            </w:r>
          </w:p>
        </w:tc>
        <w:tc>
          <w:tcPr>
            <w:tcW w:w="990" w:type="dxa"/>
          </w:tcPr>
          <w:p w14:paraId="6687C44E" w14:textId="6B16C811" w:rsidR="00EC7685" w:rsidRPr="00843939" w:rsidRDefault="00CC24BB" w:rsidP="00F1318B">
            <w:pPr>
              <w:pStyle w:val="TableParagraph"/>
              <w:ind w:right="5"/>
              <w:rPr>
                <w:sz w:val="28"/>
                <w:lang w:val="en-US"/>
              </w:rPr>
            </w:pPr>
            <w:r>
              <w:rPr>
                <w:spacing w:val="-2"/>
                <w:sz w:val="28"/>
                <w:lang w:val="en-US"/>
              </w:rPr>
              <w:t>60</w:t>
            </w:r>
            <w:r w:rsidR="00EC7685">
              <w:rPr>
                <w:spacing w:val="-2"/>
                <w:sz w:val="28"/>
              </w:rPr>
              <w:t>/</w:t>
            </w:r>
            <w:r w:rsidR="00843939">
              <w:rPr>
                <w:spacing w:val="-2"/>
                <w:sz w:val="28"/>
                <w:lang w:val="en-US"/>
              </w:rPr>
              <w:t>64</w:t>
            </w:r>
          </w:p>
        </w:tc>
        <w:tc>
          <w:tcPr>
            <w:tcW w:w="1170" w:type="dxa"/>
          </w:tcPr>
          <w:p w14:paraId="0182E43E" w14:textId="5C7BE5EA" w:rsidR="00EC7685" w:rsidRDefault="00EC7685" w:rsidP="00F1318B">
            <w:pPr>
              <w:pStyle w:val="TableParagraph"/>
              <w:spacing w:before="103"/>
              <w:rPr>
                <w:sz w:val="28"/>
              </w:rPr>
            </w:pPr>
            <w:r>
              <w:rPr>
                <w:spacing w:val="-5"/>
                <w:sz w:val="28"/>
              </w:rPr>
              <w:t>9</w:t>
            </w:r>
            <w:r w:rsidR="00CC24BB">
              <w:rPr>
                <w:spacing w:val="-5"/>
                <w:sz w:val="28"/>
                <w:lang w:val="en-US"/>
              </w:rPr>
              <w:t>4</w:t>
            </w:r>
            <w:r>
              <w:rPr>
                <w:spacing w:val="-5"/>
                <w:sz w:val="28"/>
              </w:rPr>
              <w:t>%</w:t>
            </w:r>
          </w:p>
        </w:tc>
      </w:tr>
      <w:tr w:rsidR="00EC7685" w14:paraId="4189271F" w14:textId="77777777" w:rsidTr="00EC7685">
        <w:trPr>
          <w:trHeight w:val="1055"/>
        </w:trPr>
        <w:tc>
          <w:tcPr>
            <w:tcW w:w="4570" w:type="dxa"/>
          </w:tcPr>
          <w:p w14:paraId="243037AA" w14:textId="77777777" w:rsidR="00EC7685" w:rsidRDefault="00EC7685" w:rsidP="00F1318B">
            <w:pPr>
              <w:pStyle w:val="TableParagraph"/>
              <w:spacing w:before="99"/>
              <w:ind w:left="100" w:right="209"/>
              <w:jc w:val="left"/>
              <w:rPr>
                <w:sz w:val="28"/>
              </w:rPr>
            </w:pPr>
            <w:r>
              <w:rPr>
                <w:sz w:val="28"/>
              </w:rPr>
              <w:t>Số</w:t>
            </w:r>
            <w:r>
              <w:rPr>
                <w:spacing w:val="-6"/>
                <w:sz w:val="28"/>
              </w:rPr>
              <w:t xml:space="preserve"> </w:t>
            </w:r>
            <w:r>
              <w:rPr>
                <w:sz w:val="28"/>
              </w:rPr>
              <w:t>học</w:t>
            </w:r>
            <w:r>
              <w:rPr>
                <w:spacing w:val="-5"/>
                <w:sz w:val="28"/>
              </w:rPr>
              <w:t xml:space="preserve"> </w:t>
            </w:r>
            <w:r>
              <w:rPr>
                <w:sz w:val="28"/>
              </w:rPr>
              <w:t>sinh</w:t>
            </w:r>
            <w:r>
              <w:rPr>
                <w:spacing w:val="-5"/>
                <w:sz w:val="28"/>
              </w:rPr>
              <w:t xml:space="preserve"> </w:t>
            </w:r>
            <w:r>
              <w:rPr>
                <w:sz w:val="28"/>
              </w:rPr>
              <w:t>phát</w:t>
            </w:r>
            <w:r>
              <w:rPr>
                <w:spacing w:val="-8"/>
                <w:sz w:val="28"/>
              </w:rPr>
              <w:t xml:space="preserve"> </w:t>
            </w:r>
            <w:r>
              <w:rPr>
                <w:sz w:val="28"/>
              </w:rPr>
              <w:t>triển</w:t>
            </w:r>
            <w:r>
              <w:rPr>
                <w:spacing w:val="-5"/>
                <w:sz w:val="28"/>
              </w:rPr>
              <w:t xml:space="preserve"> </w:t>
            </w:r>
            <w:r>
              <w:rPr>
                <w:sz w:val="28"/>
              </w:rPr>
              <w:t>các</w:t>
            </w:r>
            <w:r>
              <w:rPr>
                <w:spacing w:val="-4"/>
                <w:sz w:val="28"/>
              </w:rPr>
              <w:t xml:space="preserve"> </w:t>
            </w:r>
            <w:r>
              <w:rPr>
                <w:sz w:val="28"/>
              </w:rPr>
              <w:t>nhóm</w:t>
            </w:r>
            <w:r>
              <w:rPr>
                <w:spacing w:val="-3"/>
                <w:sz w:val="28"/>
              </w:rPr>
              <w:t xml:space="preserve"> </w:t>
            </w:r>
            <w:r>
              <w:rPr>
                <w:sz w:val="28"/>
              </w:rPr>
              <w:t>kỹ</w:t>
            </w:r>
            <w:r>
              <w:rPr>
                <w:spacing w:val="-5"/>
                <w:sz w:val="28"/>
              </w:rPr>
              <w:t xml:space="preserve"> </w:t>
            </w:r>
            <w:r>
              <w:rPr>
                <w:sz w:val="28"/>
              </w:rPr>
              <w:t xml:space="preserve">năng </w:t>
            </w:r>
            <w:r>
              <w:rPr>
                <w:spacing w:val="-4"/>
                <w:sz w:val="28"/>
              </w:rPr>
              <w:t>mềm</w:t>
            </w:r>
          </w:p>
        </w:tc>
        <w:tc>
          <w:tcPr>
            <w:tcW w:w="1260" w:type="dxa"/>
          </w:tcPr>
          <w:p w14:paraId="68D44CFC" w14:textId="46DBD31A" w:rsidR="00EC7685" w:rsidRPr="00843939" w:rsidRDefault="00CC24BB" w:rsidP="00F1318B">
            <w:pPr>
              <w:pStyle w:val="TableParagraph"/>
              <w:spacing w:before="99"/>
              <w:ind w:right="1"/>
              <w:rPr>
                <w:sz w:val="28"/>
                <w:lang w:val="en-US"/>
              </w:rPr>
            </w:pPr>
            <w:r>
              <w:rPr>
                <w:spacing w:val="-2"/>
                <w:sz w:val="28"/>
                <w:lang w:val="en-US"/>
              </w:rPr>
              <w:t>3</w:t>
            </w:r>
            <w:r w:rsidR="00EC7685">
              <w:rPr>
                <w:spacing w:val="-2"/>
                <w:sz w:val="28"/>
              </w:rPr>
              <w:t>0/</w:t>
            </w:r>
            <w:r w:rsidR="00843939">
              <w:rPr>
                <w:spacing w:val="-2"/>
                <w:sz w:val="28"/>
                <w:lang w:val="en-US"/>
              </w:rPr>
              <w:t>64</w:t>
            </w:r>
          </w:p>
        </w:tc>
        <w:tc>
          <w:tcPr>
            <w:tcW w:w="1080" w:type="dxa"/>
          </w:tcPr>
          <w:p w14:paraId="339A4809" w14:textId="11D29DDE" w:rsidR="00EC7685" w:rsidRDefault="001E2FAC" w:rsidP="00F1318B">
            <w:pPr>
              <w:pStyle w:val="TableParagraph"/>
              <w:spacing w:before="99"/>
              <w:ind w:left="12" w:right="1"/>
              <w:rPr>
                <w:sz w:val="28"/>
              </w:rPr>
            </w:pPr>
            <w:r>
              <w:rPr>
                <w:spacing w:val="-5"/>
                <w:sz w:val="28"/>
                <w:lang w:val="en-US"/>
              </w:rPr>
              <w:t>47</w:t>
            </w:r>
            <w:r w:rsidR="00EC7685">
              <w:rPr>
                <w:spacing w:val="-5"/>
                <w:sz w:val="28"/>
              </w:rPr>
              <w:t>%</w:t>
            </w:r>
          </w:p>
        </w:tc>
        <w:tc>
          <w:tcPr>
            <w:tcW w:w="990" w:type="dxa"/>
          </w:tcPr>
          <w:p w14:paraId="40CA5364" w14:textId="52B84B08" w:rsidR="00EC7685" w:rsidRPr="00843939" w:rsidRDefault="001E2FAC" w:rsidP="00F1318B">
            <w:pPr>
              <w:pStyle w:val="TableParagraph"/>
              <w:spacing w:before="99"/>
              <w:ind w:right="5"/>
              <w:rPr>
                <w:sz w:val="28"/>
                <w:lang w:val="en-US"/>
              </w:rPr>
            </w:pPr>
            <w:r>
              <w:rPr>
                <w:spacing w:val="-2"/>
                <w:sz w:val="28"/>
                <w:lang w:val="en-US"/>
              </w:rPr>
              <w:t>48</w:t>
            </w:r>
            <w:r w:rsidR="00EC7685">
              <w:rPr>
                <w:spacing w:val="-2"/>
                <w:sz w:val="28"/>
              </w:rPr>
              <w:t>/</w:t>
            </w:r>
            <w:r w:rsidR="00843939">
              <w:rPr>
                <w:spacing w:val="-2"/>
                <w:sz w:val="28"/>
                <w:lang w:val="en-US"/>
              </w:rPr>
              <w:t>64</w:t>
            </w:r>
          </w:p>
        </w:tc>
        <w:tc>
          <w:tcPr>
            <w:tcW w:w="1170" w:type="dxa"/>
          </w:tcPr>
          <w:p w14:paraId="2CEE002A" w14:textId="0CC57FCA" w:rsidR="00EC7685" w:rsidRDefault="001E2FAC" w:rsidP="00F1318B">
            <w:pPr>
              <w:pStyle w:val="TableParagraph"/>
              <w:spacing w:before="104"/>
              <w:rPr>
                <w:sz w:val="28"/>
              </w:rPr>
            </w:pPr>
            <w:r>
              <w:rPr>
                <w:spacing w:val="-5"/>
                <w:sz w:val="28"/>
                <w:lang w:val="en-US"/>
              </w:rPr>
              <w:t>75</w:t>
            </w:r>
            <w:r w:rsidR="00EC7685">
              <w:rPr>
                <w:spacing w:val="-5"/>
                <w:sz w:val="28"/>
              </w:rPr>
              <w:t>%</w:t>
            </w:r>
          </w:p>
        </w:tc>
      </w:tr>
    </w:tbl>
    <w:p w14:paraId="1E9FFEE4" w14:textId="73FED951" w:rsidR="00A86D21" w:rsidRPr="00BA7275" w:rsidRDefault="00F91E5F" w:rsidP="00BA7275">
      <w:pPr>
        <w:pStyle w:val="NormalWeb"/>
        <w:spacing w:before="120" w:after="120" w:line="276"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Qua bảng số liệu trên có thể thấy, số học sinh giơ tay phát biểu trong giờ tăng từ 20</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học sinh (chiếm 3</w:t>
      </w:r>
      <w:r w:rsidR="00170E2E">
        <w:rPr>
          <w:rFonts w:ascii="Times New Roman" w:hAnsi="Times New Roman" w:cs="Times New Roman"/>
          <w:bCs/>
          <w:sz w:val="26"/>
          <w:szCs w:val="26"/>
        </w:rPr>
        <w:t>1</w:t>
      </w:r>
      <w:r w:rsidR="00A86D21" w:rsidRPr="00A86D21">
        <w:rPr>
          <w:rFonts w:ascii="Times New Roman" w:hAnsi="Times New Roman" w:cs="Times New Roman"/>
          <w:bCs/>
          <w:sz w:val="26"/>
          <w:szCs w:val="26"/>
        </w:rPr>
        <w:t>%) lên 35 học sinh (chiếm 6</w:t>
      </w:r>
      <w:r w:rsidR="00170E2E">
        <w:rPr>
          <w:rFonts w:ascii="Times New Roman" w:hAnsi="Times New Roman" w:cs="Times New Roman"/>
          <w:bCs/>
          <w:sz w:val="26"/>
          <w:szCs w:val="26"/>
        </w:rPr>
        <w:t>2,5</w:t>
      </w:r>
      <w:r w:rsidR="00A86D21" w:rsidRPr="00A86D21">
        <w:rPr>
          <w:rFonts w:ascii="Times New Roman" w:hAnsi="Times New Roman" w:cs="Times New Roman"/>
          <w:bCs/>
          <w:sz w:val="26"/>
          <w:szCs w:val="26"/>
        </w:rPr>
        <w:t>%). Số học sinh tham gia các hoạt động</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trong lớp tăng từ 40 học sinh (chiếm 6</w:t>
      </w:r>
      <w:r w:rsidR="00170E2E">
        <w:rPr>
          <w:rFonts w:ascii="Times New Roman" w:hAnsi="Times New Roman" w:cs="Times New Roman"/>
          <w:bCs/>
          <w:sz w:val="26"/>
          <w:szCs w:val="26"/>
        </w:rPr>
        <w:t>2,5</w:t>
      </w:r>
      <w:r w:rsidR="00A86D21" w:rsidRPr="00A86D21">
        <w:rPr>
          <w:rFonts w:ascii="Times New Roman" w:hAnsi="Times New Roman" w:cs="Times New Roman"/>
          <w:bCs/>
          <w:sz w:val="26"/>
          <w:szCs w:val="26"/>
        </w:rPr>
        <w:t>%) lên 5</w:t>
      </w:r>
      <w:r w:rsidR="00170E2E">
        <w:rPr>
          <w:rFonts w:ascii="Times New Roman" w:hAnsi="Times New Roman" w:cs="Times New Roman"/>
          <w:bCs/>
          <w:sz w:val="26"/>
          <w:szCs w:val="26"/>
        </w:rPr>
        <w:t>8</w:t>
      </w:r>
      <w:r w:rsidR="00A86D21" w:rsidRPr="00A86D21">
        <w:rPr>
          <w:rFonts w:ascii="Times New Roman" w:hAnsi="Times New Roman" w:cs="Times New Roman"/>
          <w:bCs/>
          <w:sz w:val="26"/>
          <w:szCs w:val="26"/>
        </w:rPr>
        <w:t xml:space="preserve"> học sinh (chiếm 9</w:t>
      </w:r>
      <w:r w:rsidR="00170E2E">
        <w:rPr>
          <w:rFonts w:ascii="Times New Roman" w:hAnsi="Times New Roman" w:cs="Times New Roman"/>
          <w:bCs/>
          <w:sz w:val="26"/>
          <w:szCs w:val="26"/>
        </w:rPr>
        <w:t>0,6</w:t>
      </w:r>
      <w:r w:rsidR="00A86D21" w:rsidRPr="00A86D21">
        <w:rPr>
          <w:rFonts w:ascii="Times New Roman" w:hAnsi="Times New Roman" w:cs="Times New Roman"/>
          <w:bCs/>
          <w:sz w:val="26"/>
          <w:szCs w:val="26"/>
        </w:rPr>
        <w:t>%). Số học sinh</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 xml:space="preserve">hoàn thiện các nhiệm vụ về nhà tăng từ </w:t>
      </w:r>
      <w:r w:rsidR="00170E2E">
        <w:rPr>
          <w:rFonts w:ascii="Times New Roman" w:hAnsi="Times New Roman" w:cs="Times New Roman"/>
          <w:bCs/>
          <w:sz w:val="26"/>
          <w:szCs w:val="26"/>
        </w:rPr>
        <w:t>50</w:t>
      </w:r>
      <w:r w:rsidR="00A86D21" w:rsidRPr="00A86D21">
        <w:rPr>
          <w:rFonts w:ascii="Times New Roman" w:hAnsi="Times New Roman" w:cs="Times New Roman"/>
          <w:bCs/>
          <w:sz w:val="26"/>
          <w:szCs w:val="26"/>
        </w:rPr>
        <w:t xml:space="preserve"> học sinh (chiếm 7</w:t>
      </w:r>
      <w:r w:rsidR="00170E2E">
        <w:rPr>
          <w:rFonts w:ascii="Times New Roman" w:hAnsi="Times New Roman" w:cs="Times New Roman"/>
          <w:bCs/>
          <w:sz w:val="26"/>
          <w:szCs w:val="26"/>
        </w:rPr>
        <w:t>8</w:t>
      </w:r>
      <w:r w:rsidR="00A86D21" w:rsidRPr="00A86D21">
        <w:rPr>
          <w:rFonts w:ascii="Times New Roman" w:hAnsi="Times New Roman" w:cs="Times New Roman"/>
          <w:bCs/>
          <w:sz w:val="26"/>
          <w:szCs w:val="26"/>
        </w:rPr>
        <w:t>%) lên 6</w:t>
      </w:r>
      <w:r w:rsidR="00170E2E">
        <w:rPr>
          <w:rFonts w:ascii="Times New Roman" w:hAnsi="Times New Roman" w:cs="Times New Roman"/>
          <w:bCs/>
          <w:sz w:val="26"/>
          <w:szCs w:val="26"/>
        </w:rPr>
        <w:t>0</w:t>
      </w:r>
      <w:r w:rsidR="00A86D21" w:rsidRPr="00A86D21">
        <w:rPr>
          <w:rFonts w:ascii="Times New Roman" w:hAnsi="Times New Roman" w:cs="Times New Roman"/>
          <w:bCs/>
          <w:sz w:val="26"/>
          <w:szCs w:val="26"/>
        </w:rPr>
        <w:t xml:space="preserve"> học sinh (chiếm</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9</w:t>
      </w:r>
      <w:r w:rsidR="00170E2E">
        <w:rPr>
          <w:rFonts w:ascii="Times New Roman" w:hAnsi="Times New Roman" w:cs="Times New Roman"/>
          <w:bCs/>
          <w:sz w:val="26"/>
          <w:szCs w:val="26"/>
        </w:rPr>
        <w:t>4</w:t>
      </w:r>
      <w:r w:rsidR="00A86D21" w:rsidRPr="00A86D21">
        <w:rPr>
          <w:rFonts w:ascii="Times New Roman" w:hAnsi="Times New Roman" w:cs="Times New Roman"/>
          <w:bCs/>
          <w:sz w:val="26"/>
          <w:szCs w:val="26"/>
        </w:rPr>
        <w:t xml:space="preserve">%). Đặc biệt, số học sinh phát triển các nhóm kỹ năng mềm tăng từ </w:t>
      </w:r>
      <w:r w:rsidR="0048371F">
        <w:rPr>
          <w:rFonts w:ascii="Times New Roman" w:hAnsi="Times New Roman" w:cs="Times New Roman"/>
          <w:bCs/>
          <w:sz w:val="26"/>
          <w:szCs w:val="26"/>
        </w:rPr>
        <w:t>3</w:t>
      </w:r>
      <w:r w:rsidR="00A86D21" w:rsidRPr="00A86D21">
        <w:rPr>
          <w:rFonts w:ascii="Times New Roman" w:hAnsi="Times New Roman" w:cs="Times New Roman"/>
          <w:bCs/>
          <w:sz w:val="26"/>
          <w:szCs w:val="26"/>
        </w:rPr>
        <w:t>0 học sinh</w:t>
      </w:r>
      <w:r w:rsidR="00A86D21">
        <w:rPr>
          <w:rFonts w:ascii="Times New Roman" w:hAnsi="Times New Roman" w:cs="Times New Roman"/>
          <w:bCs/>
          <w:sz w:val="26"/>
          <w:szCs w:val="26"/>
        </w:rPr>
        <w:t xml:space="preserve"> </w:t>
      </w:r>
      <w:r w:rsidR="00A86D21" w:rsidRPr="00A86D21">
        <w:rPr>
          <w:rFonts w:ascii="Times New Roman" w:hAnsi="Times New Roman" w:cs="Times New Roman"/>
          <w:bCs/>
          <w:sz w:val="26"/>
          <w:szCs w:val="26"/>
        </w:rPr>
        <w:t xml:space="preserve">(chiếm </w:t>
      </w:r>
      <w:r w:rsidR="0048371F">
        <w:rPr>
          <w:rFonts w:ascii="Times New Roman" w:hAnsi="Times New Roman" w:cs="Times New Roman"/>
          <w:bCs/>
          <w:sz w:val="26"/>
          <w:szCs w:val="26"/>
        </w:rPr>
        <w:t>47</w:t>
      </w:r>
      <w:r w:rsidR="00A86D21" w:rsidRPr="00A86D21">
        <w:rPr>
          <w:rFonts w:ascii="Times New Roman" w:hAnsi="Times New Roman" w:cs="Times New Roman"/>
          <w:bCs/>
          <w:sz w:val="26"/>
          <w:szCs w:val="26"/>
        </w:rPr>
        <w:t xml:space="preserve">%) lên </w:t>
      </w:r>
      <w:r w:rsidR="0048371F">
        <w:rPr>
          <w:rFonts w:ascii="Times New Roman" w:hAnsi="Times New Roman" w:cs="Times New Roman"/>
          <w:bCs/>
          <w:sz w:val="26"/>
          <w:szCs w:val="26"/>
        </w:rPr>
        <w:t>48</w:t>
      </w:r>
      <w:r w:rsidR="00A86D21" w:rsidRPr="00A86D21">
        <w:rPr>
          <w:rFonts w:ascii="Times New Roman" w:hAnsi="Times New Roman" w:cs="Times New Roman"/>
          <w:bCs/>
          <w:sz w:val="26"/>
          <w:szCs w:val="26"/>
        </w:rPr>
        <w:t xml:space="preserve"> học sinh (chiếm </w:t>
      </w:r>
      <w:r w:rsidR="0048371F">
        <w:rPr>
          <w:rFonts w:ascii="Times New Roman" w:hAnsi="Times New Roman" w:cs="Times New Roman"/>
          <w:bCs/>
          <w:sz w:val="26"/>
          <w:szCs w:val="26"/>
        </w:rPr>
        <w:t>75</w:t>
      </w:r>
      <w:r w:rsidR="00A86D21" w:rsidRPr="00A86D21">
        <w:rPr>
          <w:rFonts w:ascii="Times New Roman" w:hAnsi="Times New Roman" w:cs="Times New Roman"/>
          <w:bCs/>
          <w:sz w:val="26"/>
          <w:szCs w:val="26"/>
        </w:rPr>
        <w:t>%).</w:t>
      </w:r>
    </w:p>
    <w:p w14:paraId="7D012944" w14:textId="77777777" w:rsidR="000225A9" w:rsidRPr="00007E58" w:rsidRDefault="00B468CA" w:rsidP="005E74CC">
      <w:pPr>
        <w:pStyle w:val="Heading1"/>
        <w:spacing w:before="0" w:after="0" w:line="240" w:lineRule="auto"/>
        <w:ind w:firstLine="709"/>
        <w:rPr>
          <w:rFonts w:ascii="Times New Roman" w:hAnsi="Times New Roman" w:cs="Times New Roman"/>
          <w:sz w:val="26"/>
          <w:szCs w:val="26"/>
        </w:rPr>
      </w:pPr>
      <w:r w:rsidRPr="00007E58">
        <w:rPr>
          <w:rFonts w:ascii="Times New Roman" w:hAnsi="Times New Roman" w:cs="Times New Roman"/>
          <w:bCs w:val="0"/>
          <w:sz w:val="26"/>
          <w:szCs w:val="26"/>
        </w:rPr>
        <w:t>III. KẾT LUẬN</w:t>
      </w:r>
      <w:r w:rsidR="00866053" w:rsidRPr="00007E58">
        <w:rPr>
          <w:rFonts w:ascii="Times New Roman" w:hAnsi="Times New Roman" w:cs="Times New Roman"/>
          <w:bCs w:val="0"/>
          <w:sz w:val="26"/>
          <w:szCs w:val="26"/>
        </w:rPr>
        <w:t xml:space="preserve"> VÀ KIẾN NGHỊ</w:t>
      </w:r>
    </w:p>
    <w:p w14:paraId="30992185" w14:textId="77777777" w:rsidR="003C2356" w:rsidRPr="00007E58" w:rsidRDefault="00B81907" w:rsidP="005E74CC">
      <w:pPr>
        <w:shd w:val="clear" w:color="auto" w:fill="FFFFFF"/>
        <w:ind w:firstLine="709"/>
        <w:rPr>
          <w:rFonts w:ascii="Times New Roman" w:hAnsi="Times New Roman" w:cs="Times New Roman"/>
          <w:b/>
          <w:sz w:val="26"/>
          <w:szCs w:val="26"/>
          <w:shd w:val="clear" w:color="auto" w:fill="FFFFFF"/>
        </w:rPr>
      </w:pPr>
      <w:r w:rsidRPr="00B81907">
        <w:rPr>
          <w:rFonts w:ascii="Times New Roman" w:hAnsi="Times New Roman" w:cs="Times New Roman"/>
          <w:b/>
          <w:sz w:val="26"/>
          <w:szCs w:val="26"/>
          <w:shd w:val="clear" w:color="auto" w:fill="FFFFFF"/>
        </w:rPr>
        <w:t>1.</w:t>
      </w:r>
      <w:r>
        <w:rPr>
          <w:rFonts w:ascii="Times New Roman" w:hAnsi="Times New Roman" w:cs="Times New Roman"/>
          <w:b/>
          <w:sz w:val="26"/>
          <w:szCs w:val="26"/>
          <w:shd w:val="clear" w:color="auto" w:fill="FFFFFF"/>
        </w:rPr>
        <w:t xml:space="preserve"> </w:t>
      </w:r>
      <w:r w:rsidR="003C2356" w:rsidRPr="00007E58">
        <w:rPr>
          <w:rFonts w:ascii="Times New Roman" w:hAnsi="Times New Roman" w:cs="Times New Roman"/>
          <w:b/>
          <w:sz w:val="26"/>
          <w:szCs w:val="26"/>
          <w:shd w:val="clear" w:color="auto" w:fill="FFFFFF"/>
        </w:rPr>
        <w:t>Ưu điểm và hạn chế của biện pháp</w:t>
      </w:r>
      <w:r w:rsidR="00B468CA" w:rsidRPr="00007E58">
        <w:rPr>
          <w:rFonts w:ascii="Times New Roman" w:hAnsi="Times New Roman" w:cs="Times New Roman"/>
          <w:b/>
          <w:sz w:val="26"/>
          <w:szCs w:val="26"/>
          <w:shd w:val="clear" w:color="auto" w:fill="FFFFFF"/>
        </w:rPr>
        <w:t xml:space="preserve">  </w:t>
      </w:r>
    </w:p>
    <w:p w14:paraId="7DA7C30E" w14:textId="5392F05B" w:rsidR="00B468CA" w:rsidRPr="00C12C7E" w:rsidRDefault="00B468CA" w:rsidP="00C12C7E">
      <w:pPr>
        <w:shd w:val="clear" w:color="auto" w:fill="FFFFFF"/>
        <w:jc w:val="both"/>
        <w:rPr>
          <w:rFonts w:ascii="Times New Roman" w:hAnsi="Times New Roman" w:cs="Times New Roman"/>
          <w:sz w:val="26"/>
          <w:szCs w:val="26"/>
          <w:shd w:val="clear" w:color="auto" w:fill="FFFFFF"/>
        </w:rPr>
      </w:pPr>
      <w:r w:rsidRPr="00007E58">
        <w:rPr>
          <w:rFonts w:ascii="Times New Roman" w:hAnsi="Times New Roman" w:cs="Times New Roman"/>
          <w:sz w:val="26"/>
          <w:szCs w:val="26"/>
          <w:shd w:val="clear" w:color="auto" w:fill="FFFFFF"/>
        </w:rPr>
        <w:t xml:space="preserve">     </w:t>
      </w:r>
      <w:r w:rsidR="0062579D" w:rsidRPr="00007E58">
        <w:rPr>
          <w:rFonts w:ascii="Times New Roman" w:hAnsi="Times New Roman" w:cs="Times New Roman"/>
          <w:sz w:val="26"/>
          <w:szCs w:val="26"/>
          <w:shd w:val="clear" w:color="auto" w:fill="FFFFFF"/>
        </w:rPr>
        <w:t xml:space="preserve">    </w:t>
      </w:r>
      <w:r w:rsidRPr="00007E58">
        <w:rPr>
          <w:rFonts w:ascii="Times New Roman" w:hAnsi="Times New Roman" w:cs="Times New Roman"/>
          <w:sz w:val="26"/>
          <w:szCs w:val="26"/>
          <w:shd w:val="clear" w:color="auto" w:fill="FFFFFF"/>
        </w:rPr>
        <w:t xml:space="preserve">Trong quá tình giảng dạy bộ môn </w:t>
      </w:r>
      <w:r w:rsidR="007E0CCB">
        <w:rPr>
          <w:rFonts w:ascii="Times New Roman" w:hAnsi="Times New Roman" w:cs="Times New Roman"/>
          <w:sz w:val="26"/>
          <w:szCs w:val="26"/>
          <w:shd w:val="clear" w:color="auto" w:fill="FFFFFF"/>
        </w:rPr>
        <w:t>Ngữ Văn</w:t>
      </w:r>
      <w:r w:rsidRPr="00007E58">
        <w:rPr>
          <w:rFonts w:ascii="Times New Roman" w:hAnsi="Times New Roman" w:cs="Times New Roman"/>
          <w:sz w:val="26"/>
          <w:szCs w:val="26"/>
          <w:shd w:val="clear" w:color="auto" w:fill="FFFFFF"/>
        </w:rPr>
        <w:t xml:space="preserve">, tôi chú trọng đến việc </w:t>
      </w:r>
      <w:r w:rsidR="007E0CCB" w:rsidRPr="005E74CC">
        <w:rPr>
          <w:rFonts w:ascii="Times New Roman" w:hAnsi="Times New Roman" w:cs="Times New Roman"/>
          <w:sz w:val="28"/>
          <w:szCs w:val="28"/>
        </w:rPr>
        <w:t xml:space="preserve">nâng cao </w:t>
      </w:r>
      <w:r w:rsidR="007E0CCB" w:rsidRPr="00C12C7E">
        <w:rPr>
          <w:rFonts w:ascii="Times New Roman" w:hAnsi="Times New Roman" w:cs="Times New Roman"/>
          <w:sz w:val="28"/>
          <w:szCs w:val="28"/>
        </w:rPr>
        <w:t>hứng thú học tập cho học sinh</w:t>
      </w:r>
      <w:r w:rsidR="008D1659" w:rsidRPr="00C12C7E">
        <w:rPr>
          <w:rFonts w:ascii="Times New Roman" w:hAnsi="Times New Roman" w:cs="Times New Roman"/>
          <w:sz w:val="28"/>
          <w:szCs w:val="28"/>
        </w:rPr>
        <w:t xml:space="preserve"> </w:t>
      </w:r>
      <w:r w:rsidRPr="00C12C7E">
        <w:rPr>
          <w:rFonts w:ascii="Times New Roman" w:hAnsi="Times New Roman" w:cs="Times New Roman"/>
          <w:sz w:val="26"/>
          <w:szCs w:val="26"/>
          <w:shd w:val="clear" w:color="auto" w:fill="FFFFFF"/>
        </w:rPr>
        <w:t xml:space="preserve">vào giảng dạy có nhiều ưu điểm: </w:t>
      </w:r>
    </w:p>
    <w:p w14:paraId="27F2E4D3" w14:textId="0F46EB75" w:rsidR="00B81907" w:rsidRPr="00C12C7E" w:rsidRDefault="005F1A16" w:rsidP="00C12C7E">
      <w:pPr>
        <w:shd w:val="clear" w:color="auto" w:fill="FFFFFF"/>
        <w:ind w:firstLine="720"/>
        <w:jc w:val="both"/>
        <w:rPr>
          <w:rFonts w:ascii="Times New Roman" w:hAnsi="Times New Roman" w:cs="Times New Roman"/>
          <w:sz w:val="26"/>
          <w:szCs w:val="26"/>
        </w:rPr>
      </w:pPr>
      <w:r w:rsidRPr="00C12C7E">
        <w:rPr>
          <w:rFonts w:ascii="Times New Roman" w:hAnsi="Times New Roman" w:cs="Times New Roman"/>
          <w:sz w:val="26"/>
          <w:szCs w:val="26"/>
          <w:shd w:val="clear" w:color="auto" w:fill="FFFFFF"/>
        </w:rPr>
        <w:t>- Tạo điều kiện để thực hiện đổi mới phương pháp dạy học</w:t>
      </w:r>
      <w:r w:rsidR="00D81295" w:rsidRPr="00C12C7E">
        <w:rPr>
          <w:rFonts w:ascii="Times New Roman" w:hAnsi="Times New Roman" w:cs="Times New Roman"/>
          <w:sz w:val="26"/>
          <w:szCs w:val="26"/>
          <w:shd w:val="clear" w:color="auto" w:fill="FFFFFF"/>
        </w:rPr>
        <w:t>.</w:t>
      </w:r>
    </w:p>
    <w:p w14:paraId="2C414C7E" w14:textId="77777777" w:rsidR="00B81907" w:rsidRPr="00C12C7E" w:rsidRDefault="005F1A16" w:rsidP="00C12C7E">
      <w:pPr>
        <w:shd w:val="clear" w:color="auto" w:fill="FFFFFF"/>
        <w:ind w:firstLine="720"/>
        <w:jc w:val="both"/>
        <w:rPr>
          <w:rFonts w:ascii="Times New Roman" w:hAnsi="Times New Roman" w:cs="Times New Roman"/>
          <w:sz w:val="26"/>
          <w:szCs w:val="26"/>
        </w:rPr>
      </w:pPr>
      <w:r w:rsidRPr="00C12C7E">
        <w:rPr>
          <w:rFonts w:ascii="Times New Roman" w:hAnsi="Times New Roman" w:cs="Times New Roman"/>
          <w:sz w:val="26"/>
          <w:szCs w:val="26"/>
          <w:shd w:val="clear" w:color="auto" w:fill="FFFFFF"/>
        </w:rPr>
        <w:t>- Làm tăng tính hấp dẫn đối với nội dung học tập, gây hứng thú học tập ở học sinh.</w:t>
      </w:r>
    </w:p>
    <w:p w14:paraId="5294A1CD" w14:textId="77777777" w:rsidR="00A23322" w:rsidRDefault="00A23322" w:rsidP="00C12C7E">
      <w:pPr>
        <w:shd w:val="clear" w:color="auto" w:fill="FFFFFF"/>
        <w:ind w:firstLine="720"/>
        <w:jc w:val="both"/>
        <w:rPr>
          <w:rFonts w:ascii="Times New Roman" w:hAnsi="Times New Roman" w:cs="Times New Roman"/>
          <w:sz w:val="26"/>
          <w:szCs w:val="26"/>
          <w:shd w:val="clear" w:color="auto" w:fill="FFFFFF"/>
        </w:rPr>
      </w:pPr>
      <w:r w:rsidRPr="00C12C7E">
        <w:rPr>
          <w:rFonts w:ascii="Times New Roman" w:hAnsi="Times New Roman" w:cs="Times New Roman"/>
          <w:sz w:val="26"/>
          <w:szCs w:val="26"/>
          <w:shd w:val="clear" w:color="auto" w:fill="FFFFFF"/>
        </w:rPr>
        <w:t>-</w:t>
      </w:r>
      <w:r w:rsidR="0062579D" w:rsidRPr="00C12C7E">
        <w:rPr>
          <w:rFonts w:ascii="Times New Roman" w:hAnsi="Times New Roman" w:cs="Times New Roman"/>
          <w:sz w:val="26"/>
          <w:szCs w:val="26"/>
          <w:shd w:val="clear" w:color="auto" w:fill="FFFFFF"/>
        </w:rPr>
        <w:t xml:space="preserve"> </w:t>
      </w:r>
      <w:r w:rsidRPr="00C12C7E">
        <w:rPr>
          <w:rFonts w:ascii="Times New Roman" w:hAnsi="Times New Roman" w:cs="Times New Roman"/>
          <w:sz w:val="26"/>
          <w:szCs w:val="26"/>
          <w:shd w:val="clear" w:color="auto" w:fill="FFFFFF"/>
        </w:rPr>
        <w:t xml:space="preserve"> Giáo viên nâng cao chất lượng dạy học, </w:t>
      </w:r>
      <w:r w:rsidR="006668AC" w:rsidRPr="00C12C7E">
        <w:rPr>
          <w:rFonts w:ascii="Times New Roman" w:hAnsi="Times New Roman" w:cs="Times New Roman"/>
          <w:sz w:val="26"/>
          <w:szCs w:val="26"/>
          <w:shd w:val="clear" w:color="auto" w:fill="FFFFFF"/>
        </w:rPr>
        <w:t>giúp</w:t>
      </w:r>
      <w:r w:rsidRPr="00C12C7E">
        <w:rPr>
          <w:rFonts w:ascii="Times New Roman" w:hAnsi="Times New Roman" w:cs="Times New Roman"/>
          <w:sz w:val="26"/>
          <w:szCs w:val="26"/>
          <w:shd w:val="clear" w:color="auto" w:fill="FFFFFF"/>
        </w:rPr>
        <w:t xml:space="preserve"> quá trình giảng dạy của giáo viên có hiệu quả hơn.</w:t>
      </w:r>
    </w:p>
    <w:p w14:paraId="74D7D585" w14:textId="07472D16" w:rsidR="00D85B15" w:rsidRPr="00324B8B" w:rsidRDefault="00324B8B" w:rsidP="005E403D">
      <w:pPr>
        <w:shd w:val="clear" w:color="auto" w:fill="FFFFFF"/>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D85B15" w:rsidRPr="00324B8B">
        <w:rPr>
          <w:rFonts w:ascii="Times New Roman" w:hAnsi="Times New Roman" w:cs="Times New Roman"/>
          <w:sz w:val="26"/>
          <w:szCs w:val="26"/>
        </w:rPr>
        <w:t>Các</w:t>
      </w:r>
      <w:r w:rsidR="00D85B15" w:rsidRPr="00324B8B">
        <w:rPr>
          <w:rFonts w:ascii="Times New Roman" w:hAnsi="Times New Roman" w:cs="Times New Roman"/>
          <w:spacing w:val="-1"/>
          <w:sz w:val="26"/>
          <w:szCs w:val="26"/>
        </w:rPr>
        <w:t xml:space="preserve"> </w:t>
      </w:r>
      <w:r w:rsidR="00D85B15" w:rsidRPr="00324B8B">
        <w:rPr>
          <w:rFonts w:ascii="Times New Roman" w:hAnsi="Times New Roman" w:cs="Times New Roman"/>
          <w:sz w:val="26"/>
          <w:szCs w:val="26"/>
        </w:rPr>
        <w:t>hoạt động</w:t>
      </w:r>
      <w:r w:rsidR="00D85B15" w:rsidRPr="00324B8B">
        <w:rPr>
          <w:rFonts w:ascii="Times New Roman" w:hAnsi="Times New Roman" w:cs="Times New Roman"/>
          <w:spacing w:val="-2"/>
          <w:sz w:val="26"/>
          <w:szCs w:val="26"/>
        </w:rPr>
        <w:t xml:space="preserve"> </w:t>
      </w:r>
      <w:r w:rsidR="00D85B15" w:rsidRPr="00324B8B">
        <w:rPr>
          <w:rFonts w:ascii="Times New Roman" w:hAnsi="Times New Roman" w:cs="Times New Roman"/>
          <w:sz w:val="26"/>
          <w:szCs w:val="26"/>
        </w:rPr>
        <w:t>được</w:t>
      </w:r>
      <w:r w:rsidR="00D85B15" w:rsidRPr="00324B8B">
        <w:rPr>
          <w:rFonts w:ascii="Times New Roman" w:hAnsi="Times New Roman" w:cs="Times New Roman"/>
          <w:spacing w:val="-2"/>
          <w:sz w:val="26"/>
          <w:szCs w:val="26"/>
        </w:rPr>
        <w:t xml:space="preserve"> </w:t>
      </w:r>
      <w:r w:rsidR="00D85B15" w:rsidRPr="00324B8B">
        <w:rPr>
          <w:rFonts w:ascii="Times New Roman" w:hAnsi="Times New Roman" w:cs="Times New Roman"/>
          <w:sz w:val="26"/>
          <w:szCs w:val="26"/>
        </w:rPr>
        <w:t>thực</w:t>
      </w:r>
      <w:r w:rsidR="00D85B15" w:rsidRPr="00324B8B">
        <w:rPr>
          <w:rFonts w:ascii="Times New Roman" w:hAnsi="Times New Roman" w:cs="Times New Roman"/>
          <w:spacing w:val="-2"/>
          <w:sz w:val="26"/>
          <w:szCs w:val="26"/>
        </w:rPr>
        <w:t xml:space="preserve"> </w:t>
      </w:r>
      <w:r w:rsidR="00D85B15" w:rsidRPr="00324B8B">
        <w:rPr>
          <w:rFonts w:ascii="Times New Roman" w:hAnsi="Times New Roman" w:cs="Times New Roman"/>
          <w:sz w:val="26"/>
          <w:szCs w:val="26"/>
        </w:rPr>
        <w:t>hiện</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trong biện pháp trên đã góp phần tạo tính hứng thú, tính tích cực, ham học hỏi cho học sinh khi</w:t>
      </w:r>
      <w:r w:rsidR="00D85B15" w:rsidRPr="00324B8B">
        <w:rPr>
          <w:rFonts w:ascii="Times New Roman" w:hAnsi="Times New Roman" w:cs="Times New Roman"/>
          <w:spacing w:val="-6"/>
          <w:sz w:val="26"/>
          <w:szCs w:val="26"/>
        </w:rPr>
        <w:t xml:space="preserve"> </w:t>
      </w:r>
      <w:r w:rsidR="00D85B15" w:rsidRPr="00324B8B">
        <w:rPr>
          <w:rFonts w:ascii="Times New Roman" w:hAnsi="Times New Roman" w:cs="Times New Roman"/>
          <w:sz w:val="26"/>
          <w:szCs w:val="26"/>
        </w:rPr>
        <w:t>học</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tập</w:t>
      </w:r>
      <w:r w:rsidR="00D85B15" w:rsidRPr="00324B8B">
        <w:rPr>
          <w:rFonts w:ascii="Times New Roman" w:hAnsi="Times New Roman" w:cs="Times New Roman"/>
          <w:spacing w:val="-12"/>
          <w:sz w:val="26"/>
          <w:szCs w:val="26"/>
        </w:rPr>
        <w:t xml:space="preserve"> </w:t>
      </w:r>
      <w:r w:rsidR="00D85B15" w:rsidRPr="00324B8B">
        <w:rPr>
          <w:rFonts w:ascii="Times New Roman" w:hAnsi="Times New Roman" w:cs="Times New Roman"/>
          <w:sz w:val="26"/>
          <w:szCs w:val="26"/>
        </w:rPr>
        <w:t>môn</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Ngữ</w:t>
      </w:r>
      <w:r w:rsidR="00D85B15" w:rsidRPr="00324B8B">
        <w:rPr>
          <w:rFonts w:ascii="Times New Roman" w:hAnsi="Times New Roman" w:cs="Times New Roman"/>
          <w:spacing w:val="-14"/>
          <w:sz w:val="26"/>
          <w:szCs w:val="26"/>
        </w:rPr>
        <w:t xml:space="preserve"> </w:t>
      </w:r>
      <w:r w:rsidR="00D85B15" w:rsidRPr="00324B8B">
        <w:rPr>
          <w:rFonts w:ascii="Times New Roman" w:hAnsi="Times New Roman" w:cs="Times New Roman"/>
          <w:sz w:val="26"/>
          <w:szCs w:val="26"/>
        </w:rPr>
        <w:t>Văn.</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Đồng</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thời,</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các</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biện</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pháp</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này</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cũng</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giúp</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các</w:t>
      </w:r>
      <w:r w:rsidR="00D85B15" w:rsidRPr="00324B8B">
        <w:rPr>
          <w:rFonts w:ascii="Times New Roman" w:hAnsi="Times New Roman" w:cs="Times New Roman"/>
          <w:spacing w:val="-12"/>
          <w:sz w:val="26"/>
          <w:szCs w:val="26"/>
        </w:rPr>
        <w:t xml:space="preserve"> </w:t>
      </w:r>
      <w:r w:rsidR="00D85B15" w:rsidRPr="00324B8B">
        <w:rPr>
          <w:rFonts w:ascii="Times New Roman" w:hAnsi="Times New Roman" w:cs="Times New Roman"/>
          <w:sz w:val="26"/>
          <w:szCs w:val="26"/>
        </w:rPr>
        <w:t>em</w:t>
      </w:r>
      <w:r w:rsidR="00D85B15" w:rsidRPr="00324B8B">
        <w:rPr>
          <w:rFonts w:ascii="Times New Roman" w:hAnsi="Times New Roman" w:cs="Times New Roman"/>
          <w:spacing w:val="-5"/>
          <w:sz w:val="26"/>
          <w:szCs w:val="26"/>
        </w:rPr>
        <w:t xml:space="preserve"> </w:t>
      </w:r>
      <w:r w:rsidR="00D85B15" w:rsidRPr="00324B8B">
        <w:rPr>
          <w:rFonts w:ascii="Times New Roman" w:hAnsi="Times New Roman" w:cs="Times New Roman"/>
          <w:sz w:val="26"/>
          <w:szCs w:val="26"/>
        </w:rPr>
        <w:t>học</w:t>
      </w:r>
      <w:r w:rsidR="00D85B15" w:rsidRPr="00324B8B">
        <w:rPr>
          <w:rFonts w:ascii="Times New Roman" w:hAnsi="Times New Roman" w:cs="Times New Roman"/>
          <w:spacing w:val="-7"/>
          <w:sz w:val="26"/>
          <w:szCs w:val="26"/>
        </w:rPr>
        <w:t xml:space="preserve"> </w:t>
      </w:r>
      <w:r w:rsidR="00D85B15" w:rsidRPr="00324B8B">
        <w:rPr>
          <w:rFonts w:ascii="Times New Roman" w:hAnsi="Times New Roman" w:cs="Times New Roman"/>
          <w:sz w:val="26"/>
          <w:szCs w:val="26"/>
        </w:rPr>
        <w:t>sinh</w:t>
      </w:r>
      <w:r w:rsidR="00D85B15" w:rsidRPr="00324B8B">
        <w:rPr>
          <w:rFonts w:ascii="Times New Roman" w:hAnsi="Times New Roman" w:cs="Times New Roman"/>
          <w:spacing w:val="-8"/>
          <w:sz w:val="26"/>
          <w:szCs w:val="26"/>
        </w:rPr>
        <w:t xml:space="preserve"> </w:t>
      </w:r>
      <w:r w:rsidR="00D85B15" w:rsidRPr="00324B8B">
        <w:rPr>
          <w:rFonts w:ascii="Times New Roman" w:hAnsi="Times New Roman" w:cs="Times New Roman"/>
          <w:sz w:val="26"/>
          <w:szCs w:val="26"/>
        </w:rPr>
        <w:t>rèn luyện các kỹ năng mềm, phát triển đầy đủ về cả trí tuệ và tâm hồn.</w:t>
      </w:r>
    </w:p>
    <w:p w14:paraId="56A47B35" w14:textId="0AB4E99C" w:rsidR="00D85B15" w:rsidRPr="00E073B0" w:rsidRDefault="005E403D" w:rsidP="00E073B0">
      <w:pPr>
        <w:pStyle w:val="BodyText"/>
        <w:spacing w:after="0"/>
        <w:ind w:right="-19"/>
        <w:jc w:val="both"/>
        <w:rPr>
          <w:rFonts w:ascii="Times New Roman" w:hAnsi="Times New Roman" w:cs="Times New Roman"/>
          <w:sz w:val="26"/>
          <w:szCs w:val="26"/>
        </w:rPr>
      </w:pPr>
      <w:r w:rsidRPr="00324B8B">
        <w:rPr>
          <w:rFonts w:ascii="Times New Roman" w:hAnsi="Times New Roman" w:cs="Times New Roman"/>
          <w:sz w:val="26"/>
          <w:szCs w:val="26"/>
        </w:rPr>
        <w:t xml:space="preserve">          </w:t>
      </w:r>
      <w:r w:rsidR="00324B8B">
        <w:rPr>
          <w:rFonts w:ascii="Times New Roman" w:hAnsi="Times New Roman" w:cs="Times New Roman"/>
          <w:sz w:val="26"/>
          <w:szCs w:val="26"/>
        </w:rPr>
        <w:t>-</w:t>
      </w:r>
      <w:r w:rsidRPr="00324B8B">
        <w:rPr>
          <w:rFonts w:ascii="Times New Roman" w:hAnsi="Times New Roman" w:cs="Times New Roman"/>
          <w:sz w:val="26"/>
          <w:szCs w:val="26"/>
        </w:rPr>
        <w:t xml:space="preserve"> </w:t>
      </w:r>
      <w:r w:rsidRPr="00324B8B">
        <w:rPr>
          <w:rFonts w:ascii="Times New Roman" w:hAnsi="Times New Roman" w:cs="Times New Roman"/>
          <w:sz w:val="26"/>
          <w:szCs w:val="26"/>
        </w:rPr>
        <w:t>Thông</w:t>
      </w:r>
      <w:r w:rsidRPr="00324B8B">
        <w:rPr>
          <w:rFonts w:ascii="Times New Roman" w:hAnsi="Times New Roman" w:cs="Times New Roman"/>
          <w:spacing w:val="-13"/>
          <w:sz w:val="26"/>
          <w:szCs w:val="26"/>
        </w:rPr>
        <w:t xml:space="preserve"> </w:t>
      </w:r>
      <w:r w:rsidRPr="00324B8B">
        <w:rPr>
          <w:rFonts w:ascii="Times New Roman" w:hAnsi="Times New Roman" w:cs="Times New Roman"/>
          <w:sz w:val="26"/>
          <w:szCs w:val="26"/>
        </w:rPr>
        <w:t>qua</w:t>
      </w:r>
      <w:r w:rsidRPr="00324B8B">
        <w:rPr>
          <w:rFonts w:ascii="Times New Roman" w:hAnsi="Times New Roman" w:cs="Times New Roman"/>
          <w:spacing w:val="-12"/>
          <w:sz w:val="26"/>
          <w:szCs w:val="26"/>
        </w:rPr>
        <w:t xml:space="preserve"> </w:t>
      </w:r>
      <w:r w:rsidRPr="00324B8B">
        <w:rPr>
          <w:rFonts w:ascii="Times New Roman" w:hAnsi="Times New Roman" w:cs="Times New Roman"/>
          <w:sz w:val="26"/>
          <w:szCs w:val="26"/>
        </w:rPr>
        <w:t>các</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biện</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pháp</w:t>
      </w:r>
      <w:r w:rsidRPr="00324B8B">
        <w:rPr>
          <w:rFonts w:ascii="Times New Roman" w:hAnsi="Times New Roman" w:cs="Times New Roman"/>
          <w:spacing w:val="-12"/>
          <w:sz w:val="26"/>
          <w:szCs w:val="26"/>
        </w:rPr>
        <w:t xml:space="preserve"> </w:t>
      </w:r>
      <w:r w:rsidRPr="00324B8B">
        <w:rPr>
          <w:rFonts w:ascii="Times New Roman" w:hAnsi="Times New Roman" w:cs="Times New Roman"/>
          <w:sz w:val="26"/>
          <w:szCs w:val="26"/>
        </w:rPr>
        <w:t>đã</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giúp</w:t>
      </w:r>
      <w:r w:rsidRPr="00324B8B">
        <w:rPr>
          <w:rFonts w:ascii="Times New Roman" w:hAnsi="Times New Roman" w:cs="Times New Roman"/>
          <w:spacing w:val="-18"/>
          <w:sz w:val="26"/>
          <w:szCs w:val="26"/>
        </w:rPr>
        <w:t xml:space="preserve"> </w:t>
      </w:r>
      <w:r w:rsidRPr="00324B8B">
        <w:rPr>
          <w:rFonts w:ascii="Times New Roman" w:hAnsi="Times New Roman" w:cs="Times New Roman"/>
          <w:sz w:val="26"/>
          <w:szCs w:val="26"/>
        </w:rPr>
        <w:t>quá</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trình</w:t>
      </w:r>
      <w:r w:rsidRPr="00324B8B">
        <w:rPr>
          <w:rFonts w:ascii="Times New Roman" w:hAnsi="Times New Roman" w:cs="Times New Roman"/>
          <w:spacing w:val="-13"/>
          <w:sz w:val="26"/>
          <w:szCs w:val="26"/>
        </w:rPr>
        <w:t xml:space="preserve"> </w:t>
      </w:r>
      <w:r w:rsidRPr="00324B8B">
        <w:rPr>
          <w:rFonts w:ascii="Times New Roman" w:hAnsi="Times New Roman" w:cs="Times New Roman"/>
          <w:sz w:val="26"/>
          <w:szCs w:val="26"/>
        </w:rPr>
        <w:t>giảng</w:t>
      </w:r>
      <w:r w:rsidRPr="00324B8B">
        <w:rPr>
          <w:rFonts w:ascii="Times New Roman" w:hAnsi="Times New Roman" w:cs="Times New Roman"/>
          <w:spacing w:val="-13"/>
          <w:sz w:val="26"/>
          <w:szCs w:val="26"/>
        </w:rPr>
        <w:t xml:space="preserve"> </w:t>
      </w:r>
      <w:r w:rsidRPr="00324B8B">
        <w:rPr>
          <w:rFonts w:ascii="Times New Roman" w:hAnsi="Times New Roman" w:cs="Times New Roman"/>
          <w:sz w:val="26"/>
          <w:szCs w:val="26"/>
        </w:rPr>
        <w:t>dạy</w:t>
      </w:r>
      <w:r w:rsidRPr="00324B8B">
        <w:rPr>
          <w:rFonts w:ascii="Times New Roman" w:hAnsi="Times New Roman" w:cs="Times New Roman"/>
          <w:spacing w:val="-12"/>
          <w:sz w:val="26"/>
          <w:szCs w:val="26"/>
        </w:rPr>
        <w:t xml:space="preserve"> </w:t>
      </w:r>
      <w:r w:rsidRPr="00324B8B">
        <w:rPr>
          <w:rFonts w:ascii="Times New Roman" w:hAnsi="Times New Roman" w:cs="Times New Roman"/>
          <w:sz w:val="26"/>
          <w:szCs w:val="26"/>
        </w:rPr>
        <w:t>của</w:t>
      </w:r>
      <w:r w:rsidRPr="00324B8B">
        <w:rPr>
          <w:rFonts w:ascii="Times New Roman" w:hAnsi="Times New Roman" w:cs="Times New Roman"/>
          <w:spacing w:val="-16"/>
          <w:sz w:val="26"/>
          <w:szCs w:val="26"/>
        </w:rPr>
        <w:t xml:space="preserve"> </w:t>
      </w:r>
      <w:r w:rsidRPr="00324B8B">
        <w:rPr>
          <w:rFonts w:ascii="Times New Roman" w:hAnsi="Times New Roman" w:cs="Times New Roman"/>
          <w:sz w:val="26"/>
          <w:szCs w:val="26"/>
        </w:rPr>
        <w:t>giáo</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viên</w:t>
      </w:r>
      <w:r w:rsidRPr="00324B8B">
        <w:rPr>
          <w:rFonts w:ascii="Times New Roman" w:hAnsi="Times New Roman" w:cs="Times New Roman"/>
          <w:spacing w:val="-17"/>
          <w:sz w:val="26"/>
          <w:szCs w:val="26"/>
        </w:rPr>
        <w:t xml:space="preserve"> </w:t>
      </w:r>
      <w:r w:rsidRPr="00324B8B">
        <w:rPr>
          <w:rFonts w:ascii="Times New Roman" w:hAnsi="Times New Roman" w:cs="Times New Roman"/>
          <w:sz w:val="26"/>
          <w:szCs w:val="26"/>
        </w:rPr>
        <w:t>trở</w:t>
      </w:r>
      <w:r w:rsidRPr="00324B8B">
        <w:rPr>
          <w:rFonts w:ascii="Times New Roman" w:hAnsi="Times New Roman" w:cs="Times New Roman"/>
          <w:spacing w:val="-11"/>
          <w:sz w:val="26"/>
          <w:szCs w:val="26"/>
        </w:rPr>
        <w:t xml:space="preserve"> </w:t>
      </w:r>
      <w:r w:rsidRPr="00324B8B">
        <w:rPr>
          <w:rFonts w:ascii="Times New Roman" w:hAnsi="Times New Roman" w:cs="Times New Roman"/>
          <w:sz w:val="26"/>
          <w:szCs w:val="26"/>
        </w:rPr>
        <w:t>nên</w:t>
      </w:r>
      <w:r w:rsidRPr="00324B8B">
        <w:rPr>
          <w:rFonts w:ascii="Times New Roman" w:hAnsi="Times New Roman" w:cs="Times New Roman"/>
          <w:spacing w:val="-12"/>
          <w:sz w:val="26"/>
          <w:szCs w:val="26"/>
        </w:rPr>
        <w:t xml:space="preserve"> </w:t>
      </w:r>
      <w:r w:rsidRPr="00324B8B">
        <w:rPr>
          <w:rFonts w:ascii="Times New Roman" w:hAnsi="Times New Roman" w:cs="Times New Roman"/>
          <w:sz w:val="26"/>
          <w:szCs w:val="26"/>
        </w:rPr>
        <w:t>đơn</w:t>
      </w:r>
      <w:r w:rsidRPr="00324B8B">
        <w:rPr>
          <w:rFonts w:ascii="Times New Roman" w:hAnsi="Times New Roman" w:cs="Times New Roman"/>
          <w:spacing w:val="-18"/>
          <w:sz w:val="26"/>
          <w:szCs w:val="26"/>
        </w:rPr>
        <w:t xml:space="preserve"> </w:t>
      </w:r>
      <w:r w:rsidRPr="00324B8B">
        <w:rPr>
          <w:rFonts w:ascii="Times New Roman" w:hAnsi="Times New Roman" w:cs="Times New Roman"/>
          <w:sz w:val="26"/>
          <w:szCs w:val="26"/>
        </w:rPr>
        <w:t>giản, hiệu quả, bài giảng sinh động, ấn tượng thu hút hơn so với cách dạy truyền thống. Từ đó,</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giúp</w:t>
      </w:r>
      <w:r w:rsidRPr="00324B8B">
        <w:rPr>
          <w:rFonts w:ascii="Times New Roman" w:hAnsi="Times New Roman" w:cs="Times New Roman"/>
          <w:spacing w:val="4"/>
          <w:sz w:val="26"/>
          <w:szCs w:val="26"/>
        </w:rPr>
        <w:t xml:space="preserve"> </w:t>
      </w:r>
      <w:r w:rsidRPr="00324B8B">
        <w:rPr>
          <w:rFonts w:ascii="Times New Roman" w:hAnsi="Times New Roman" w:cs="Times New Roman"/>
          <w:sz w:val="26"/>
          <w:szCs w:val="26"/>
        </w:rPr>
        <w:t>các</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em</w:t>
      </w:r>
      <w:r w:rsidRPr="00324B8B">
        <w:rPr>
          <w:rFonts w:ascii="Times New Roman" w:hAnsi="Times New Roman" w:cs="Times New Roman"/>
          <w:spacing w:val="7"/>
          <w:sz w:val="26"/>
          <w:szCs w:val="26"/>
        </w:rPr>
        <w:t xml:space="preserve"> </w:t>
      </w:r>
      <w:r w:rsidRPr="00324B8B">
        <w:rPr>
          <w:rFonts w:ascii="Times New Roman" w:hAnsi="Times New Roman" w:cs="Times New Roman"/>
          <w:sz w:val="26"/>
          <w:szCs w:val="26"/>
        </w:rPr>
        <w:t>yêu</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thích</w:t>
      </w:r>
      <w:r w:rsidRPr="00324B8B">
        <w:rPr>
          <w:rFonts w:ascii="Times New Roman" w:hAnsi="Times New Roman" w:cs="Times New Roman"/>
          <w:spacing w:val="5"/>
          <w:sz w:val="26"/>
          <w:szCs w:val="26"/>
        </w:rPr>
        <w:t xml:space="preserve"> </w:t>
      </w:r>
      <w:r w:rsidRPr="00324B8B">
        <w:rPr>
          <w:rFonts w:ascii="Times New Roman" w:hAnsi="Times New Roman" w:cs="Times New Roman"/>
          <w:sz w:val="26"/>
          <w:szCs w:val="26"/>
        </w:rPr>
        <w:t>môn</w:t>
      </w:r>
      <w:r w:rsidRPr="00324B8B">
        <w:rPr>
          <w:rFonts w:ascii="Times New Roman" w:hAnsi="Times New Roman" w:cs="Times New Roman"/>
          <w:spacing w:val="5"/>
          <w:sz w:val="26"/>
          <w:szCs w:val="26"/>
        </w:rPr>
        <w:t xml:space="preserve"> </w:t>
      </w:r>
      <w:r w:rsidRPr="00324B8B">
        <w:rPr>
          <w:rFonts w:ascii="Times New Roman" w:hAnsi="Times New Roman" w:cs="Times New Roman"/>
          <w:sz w:val="26"/>
          <w:szCs w:val="26"/>
        </w:rPr>
        <w:t>Ngữ</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Văn</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hơn,</w:t>
      </w:r>
      <w:r w:rsidRPr="00324B8B">
        <w:rPr>
          <w:rFonts w:ascii="Times New Roman" w:hAnsi="Times New Roman" w:cs="Times New Roman"/>
          <w:spacing w:val="4"/>
          <w:sz w:val="26"/>
          <w:szCs w:val="26"/>
        </w:rPr>
        <w:t xml:space="preserve"> </w:t>
      </w:r>
      <w:r w:rsidRPr="00324B8B">
        <w:rPr>
          <w:rFonts w:ascii="Times New Roman" w:hAnsi="Times New Roman" w:cs="Times New Roman"/>
          <w:sz w:val="26"/>
          <w:szCs w:val="26"/>
        </w:rPr>
        <w:t>tập</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trung,</w:t>
      </w:r>
      <w:r w:rsidRPr="00324B8B">
        <w:rPr>
          <w:rFonts w:ascii="Times New Roman" w:hAnsi="Times New Roman" w:cs="Times New Roman"/>
          <w:spacing w:val="4"/>
          <w:sz w:val="26"/>
          <w:szCs w:val="26"/>
        </w:rPr>
        <w:t xml:space="preserve"> </w:t>
      </w:r>
      <w:r w:rsidRPr="00324B8B">
        <w:rPr>
          <w:rFonts w:ascii="Times New Roman" w:hAnsi="Times New Roman" w:cs="Times New Roman"/>
          <w:sz w:val="26"/>
          <w:szCs w:val="26"/>
        </w:rPr>
        <w:t>chú</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ý</w:t>
      </w:r>
      <w:r w:rsidRPr="00324B8B">
        <w:rPr>
          <w:rFonts w:ascii="Times New Roman" w:hAnsi="Times New Roman" w:cs="Times New Roman"/>
          <w:spacing w:val="4"/>
          <w:sz w:val="26"/>
          <w:szCs w:val="26"/>
        </w:rPr>
        <w:t xml:space="preserve"> </w:t>
      </w:r>
      <w:r w:rsidRPr="00324B8B">
        <w:rPr>
          <w:rFonts w:ascii="Times New Roman" w:hAnsi="Times New Roman" w:cs="Times New Roman"/>
          <w:sz w:val="26"/>
          <w:szCs w:val="26"/>
        </w:rPr>
        <w:t>vào</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bài</w:t>
      </w:r>
      <w:r w:rsidRPr="00324B8B">
        <w:rPr>
          <w:rFonts w:ascii="Times New Roman" w:hAnsi="Times New Roman" w:cs="Times New Roman"/>
          <w:spacing w:val="7"/>
          <w:sz w:val="26"/>
          <w:szCs w:val="26"/>
        </w:rPr>
        <w:t xml:space="preserve"> </w:t>
      </w:r>
      <w:r w:rsidRPr="00324B8B">
        <w:rPr>
          <w:rFonts w:ascii="Times New Roman" w:hAnsi="Times New Roman" w:cs="Times New Roman"/>
          <w:sz w:val="26"/>
          <w:szCs w:val="26"/>
        </w:rPr>
        <w:t>học</w:t>
      </w:r>
      <w:r w:rsidRPr="00324B8B">
        <w:rPr>
          <w:rFonts w:ascii="Times New Roman" w:hAnsi="Times New Roman" w:cs="Times New Roman"/>
          <w:spacing w:val="6"/>
          <w:sz w:val="26"/>
          <w:szCs w:val="26"/>
        </w:rPr>
        <w:t xml:space="preserve"> </w:t>
      </w:r>
      <w:r w:rsidRPr="00324B8B">
        <w:rPr>
          <w:rFonts w:ascii="Times New Roman" w:hAnsi="Times New Roman" w:cs="Times New Roman"/>
          <w:sz w:val="26"/>
          <w:szCs w:val="26"/>
        </w:rPr>
        <w:t>để</w:t>
      </w:r>
      <w:r w:rsidRPr="00324B8B">
        <w:rPr>
          <w:rFonts w:ascii="Times New Roman" w:hAnsi="Times New Roman" w:cs="Times New Roman"/>
          <w:spacing w:val="5"/>
          <w:sz w:val="26"/>
          <w:szCs w:val="26"/>
        </w:rPr>
        <w:t xml:space="preserve"> </w:t>
      </w:r>
      <w:r w:rsidRPr="00324B8B">
        <w:rPr>
          <w:rFonts w:ascii="Times New Roman" w:hAnsi="Times New Roman" w:cs="Times New Roman"/>
          <w:sz w:val="26"/>
          <w:szCs w:val="26"/>
        </w:rPr>
        <w:t>có</w:t>
      </w:r>
      <w:r w:rsidRPr="00324B8B">
        <w:rPr>
          <w:rFonts w:ascii="Times New Roman" w:hAnsi="Times New Roman" w:cs="Times New Roman"/>
          <w:spacing w:val="6"/>
          <w:sz w:val="26"/>
          <w:szCs w:val="26"/>
        </w:rPr>
        <w:t xml:space="preserve"> </w:t>
      </w:r>
      <w:r w:rsidRPr="00324B8B">
        <w:rPr>
          <w:rFonts w:ascii="Times New Roman" w:hAnsi="Times New Roman" w:cs="Times New Roman"/>
          <w:spacing w:val="-4"/>
          <w:sz w:val="26"/>
          <w:szCs w:val="26"/>
        </w:rPr>
        <w:t>thêm</w:t>
      </w:r>
      <w:r w:rsidRPr="00324B8B">
        <w:rPr>
          <w:rFonts w:ascii="Times New Roman" w:hAnsi="Times New Roman" w:cs="Times New Roman"/>
          <w:spacing w:val="-4"/>
          <w:sz w:val="26"/>
          <w:szCs w:val="26"/>
        </w:rPr>
        <w:t xml:space="preserve"> </w:t>
      </w:r>
      <w:r w:rsidRPr="00324B8B">
        <w:rPr>
          <w:rFonts w:ascii="Times New Roman" w:hAnsi="Times New Roman" w:cs="Times New Roman"/>
          <w:sz w:val="26"/>
          <w:szCs w:val="26"/>
        </w:rPr>
        <w:t>kiến thức, xây</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dựng được nền</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tảng</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môn học</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vững chắc, dễ dàng</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tiếp</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thu kiến thức</w:t>
      </w:r>
      <w:r w:rsidRPr="00324B8B">
        <w:rPr>
          <w:rFonts w:ascii="Times New Roman" w:hAnsi="Times New Roman" w:cs="Times New Roman"/>
          <w:spacing w:val="-2"/>
          <w:sz w:val="26"/>
          <w:szCs w:val="26"/>
        </w:rPr>
        <w:t xml:space="preserve"> </w:t>
      </w:r>
      <w:r w:rsidRPr="00324B8B">
        <w:rPr>
          <w:rFonts w:ascii="Times New Roman" w:hAnsi="Times New Roman" w:cs="Times New Roman"/>
          <w:sz w:val="26"/>
          <w:szCs w:val="26"/>
        </w:rPr>
        <w:t xml:space="preserve">sau </w:t>
      </w:r>
      <w:r w:rsidRPr="00324B8B">
        <w:rPr>
          <w:rFonts w:ascii="Times New Roman" w:hAnsi="Times New Roman" w:cs="Times New Roman"/>
          <w:spacing w:val="-4"/>
          <w:sz w:val="26"/>
          <w:szCs w:val="26"/>
        </w:rPr>
        <w:t>này.</w:t>
      </w:r>
    </w:p>
    <w:p w14:paraId="2B102A10" w14:textId="77777777" w:rsidR="009F7C92" w:rsidRPr="00733D18" w:rsidRDefault="00A23322" w:rsidP="00733D18">
      <w:pPr>
        <w:shd w:val="clear" w:color="auto" w:fill="FFFFFF"/>
        <w:jc w:val="both"/>
        <w:rPr>
          <w:rFonts w:ascii="Times New Roman" w:hAnsi="Times New Roman" w:cs="Times New Roman"/>
          <w:sz w:val="26"/>
          <w:szCs w:val="26"/>
          <w:shd w:val="clear" w:color="auto" w:fill="FFFFFF"/>
        </w:rPr>
      </w:pPr>
      <w:r w:rsidRPr="00733D18">
        <w:rPr>
          <w:rFonts w:ascii="Times New Roman" w:hAnsi="Times New Roman" w:cs="Times New Roman"/>
          <w:b/>
          <w:sz w:val="26"/>
          <w:szCs w:val="26"/>
          <w:shd w:val="clear" w:color="auto" w:fill="FFFFFF"/>
        </w:rPr>
        <w:t xml:space="preserve">      </w:t>
      </w:r>
      <w:r w:rsidR="0062579D" w:rsidRPr="00733D18">
        <w:rPr>
          <w:rFonts w:ascii="Times New Roman" w:hAnsi="Times New Roman" w:cs="Times New Roman"/>
          <w:b/>
          <w:sz w:val="26"/>
          <w:szCs w:val="26"/>
          <w:shd w:val="clear" w:color="auto" w:fill="FFFFFF"/>
        </w:rPr>
        <w:t xml:space="preserve">     </w:t>
      </w:r>
      <w:r w:rsidRPr="00733D18">
        <w:rPr>
          <w:rFonts w:ascii="Times New Roman" w:hAnsi="Times New Roman" w:cs="Times New Roman"/>
          <w:sz w:val="26"/>
          <w:szCs w:val="26"/>
          <w:shd w:val="clear" w:color="auto" w:fill="FFFFFF"/>
        </w:rPr>
        <w:t xml:space="preserve">Bên cạnh đó biện pháp này còn có một </w:t>
      </w:r>
      <w:r w:rsidR="00927CDC" w:rsidRPr="00733D18">
        <w:rPr>
          <w:rFonts w:ascii="Times New Roman" w:hAnsi="Times New Roman" w:cs="Times New Roman"/>
          <w:sz w:val="26"/>
          <w:szCs w:val="26"/>
          <w:shd w:val="clear" w:color="auto" w:fill="FFFFFF"/>
        </w:rPr>
        <w:t xml:space="preserve"> số </w:t>
      </w:r>
      <w:r w:rsidRPr="00733D18">
        <w:rPr>
          <w:rFonts w:ascii="Times New Roman" w:hAnsi="Times New Roman" w:cs="Times New Roman"/>
          <w:sz w:val="26"/>
          <w:szCs w:val="26"/>
          <w:shd w:val="clear" w:color="auto" w:fill="FFFFFF"/>
        </w:rPr>
        <w:t>điểm hạn chế</w:t>
      </w:r>
      <w:r w:rsidR="00030C53" w:rsidRPr="00733D18">
        <w:rPr>
          <w:rFonts w:ascii="Times New Roman" w:hAnsi="Times New Roman" w:cs="Times New Roman"/>
          <w:sz w:val="26"/>
          <w:szCs w:val="26"/>
          <w:shd w:val="clear" w:color="auto" w:fill="FFFFFF"/>
        </w:rPr>
        <w:t>:</w:t>
      </w:r>
    </w:p>
    <w:p w14:paraId="262A7391" w14:textId="77777777" w:rsidR="00030C53" w:rsidRPr="00733D18" w:rsidRDefault="00927CDC" w:rsidP="00733D18">
      <w:pPr>
        <w:shd w:val="clear" w:color="auto" w:fill="FFFFFF"/>
        <w:ind w:firstLine="720"/>
        <w:jc w:val="both"/>
        <w:rPr>
          <w:rFonts w:ascii="Times New Roman" w:hAnsi="Times New Roman" w:cs="Times New Roman"/>
          <w:sz w:val="26"/>
          <w:szCs w:val="26"/>
          <w:shd w:val="clear" w:color="auto" w:fill="FFFFFF"/>
        </w:rPr>
      </w:pPr>
      <w:r w:rsidRPr="00733D18">
        <w:rPr>
          <w:rFonts w:ascii="Times New Roman" w:hAnsi="Times New Roman" w:cs="Times New Roman"/>
          <w:sz w:val="26"/>
          <w:szCs w:val="26"/>
          <w:shd w:val="clear" w:color="auto" w:fill="FFFFFF"/>
        </w:rPr>
        <w:t xml:space="preserve">- </w:t>
      </w:r>
      <w:r w:rsidR="00030C53" w:rsidRPr="00733D18">
        <w:rPr>
          <w:rFonts w:ascii="Times New Roman" w:hAnsi="Times New Roman" w:cs="Times New Roman"/>
          <w:sz w:val="26"/>
          <w:szCs w:val="26"/>
          <w:shd w:val="clear" w:color="auto" w:fill="FFFFFF"/>
        </w:rPr>
        <w:t>Biện pháp này đòi hỏi giáo viên cần linh hoạt trong quá trình giảng dạy, tranh ảnh, video, clíp cần phải phù hợp, gắn sát với nội dung bài dạy, phần dạy.</w:t>
      </w:r>
    </w:p>
    <w:p w14:paraId="45A04DA7" w14:textId="2E67E104" w:rsidR="00030C53" w:rsidRPr="00733D18" w:rsidRDefault="00927CDC" w:rsidP="00733D18">
      <w:pPr>
        <w:shd w:val="clear" w:color="auto" w:fill="FFFFFF"/>
        <w:ind w:firstLine="720"/>
        <w:jc w:val="both"/>
        <w:rPr>
          <w:rFonts w:ascii="Times New Roman" w:hAnsi="Times New Roman" w:cs="Times New Roman"/>
          <w:sz w:val="26"/>
          <w:szCs w:val="26"/>
          <w:shd w:val="clear" w:color="auto" w:fill="FFFFFF"/>
        </w:rPr>
      </w:pPr>
      <w:r w:rsidRPr="00733D18">
        <w:rPr>
          <w:rFonts w:ascii="Times New Roman" w:hAnsi="Times New Roman" w:cs="Times New Roman"/>
          <w:sz w:val="26"/>
          <w:szCs w:val="26"/>
          <w:shd w:val="clear" w:color="auto" w:fill="FFFFFF"/>
        </w:rPr>
        <w:t xml:space="preserve">- </w:t>
      </w:r>
      <w:r w:rsidR="00030C53" w:rsidRPr="00733D18">
        <w:rPr>
          <w:rFonts w:ascii="Times New Roman" w:hAnsi="Times New Roman" w:cs="Times New Roman"/>
          <w:sz w:val="26"/>
          <w:szCs w:val="26"/>
          <w:shd w:val="clear" w:color="auto" w:fill="FFFFFF"/>
        </w:rPr>
        <w:t xml:space="preserve">Giáo viên phải dành nhiều thời gian để tìm </w:t>
      </w:r>
      <w:r w:rsidR="00D36148">
        <w:rPr>
          <w:rFonts w:ascii="Times New Roman" w:hAnsi="Times New Roman" w:cs="Times New Roman"/>
          <w:sz w:val="26"/>
          <w:szCs w:val="26"/>
          <w:shd w:val="clear" w:color="auto" w:fill="FFFFFF"/>
        </w:rPr>
        <w:t xml:space="preserve">hiểu, thiết kế </w:t>
      </w:r>
      <w:r w:rsidR="00030C53" w:rsidRPr="00733D18">
        <w:rPr>
          <w:rFonts w:ascii="Times New Roman" w:hAnsi="Times New Roman" w:cs="Times New Roman"/>
          <w:sz w:val="26"/>
          <w:szCs w:val="26"/>
          <w:shd w:val="clear" w:color="auto" w:fill="FFFFFF"/>
        </w:rPr>
        <w:t>tranh ảnh, video, clip sao cho mang tính thời sự</w:t>
      </w:r>
      <w:r w:rsidRPr="00733D18">
        <w:rPr>
          <w:rFonts w:ascii="Times New Roman" w:hAnsi="Times New Roman" w:cs="Times New Roman"/>
          <w:sz w:val="26"/>
          <w:szCs w:val="26"/>
          <w:shd w:val="clear" w:color="auto" w:fill="FFFFFF"/>
        </w:rPr>
        <w:t>.</w:t>
      </w:r>
    </w:p>
    <w:p w14:paraId="31CFE08D" w14:textId="77777777" w:rsidR="00927CDC" w:rsidRPr="00733D18" w:rsidRDefault="00927CDC" w:rsidP="00733D18">
      <w:pPr>
        <w:shd w:val="clear" w:color="auto" w:fill="FFFFFF"/>
        <w:ind w:firstLine="720"/>
        <w:jc w:val="both"/>
        <w:rPr>
          <w:rFonts w:ascii="Times New Roman" w:hAnsi="Times New Roman" w:cs="Times New Roman"/>
          <w:sz w:val="26"/>
          <w:szCs w:val="26"/>
          <w:shd w:val="clear" w:color="auto" w:fill="FFFFFF"/>
        </w:rPr>
      </w:pPr>
      <w:r w:rsidRPr="00733D18">
        <w:rPr>
          <w:rFonts w:ascii="Times New Roman" w:hAnsi="Times New Roman" w:cs="Times New Roman"/>
          <w:sz w:val="26"/>
          <w:szCs w:val="26"/>
          <w:shd w:val="clear" w:color="auto" w:fill="FFFFFF"/>
        </w:rPr>
        <w:t>- Một số học sinh đôi khi mải quan sát tranh ảnh, xem video mà không chú ý đến câu hỏi mà GV yêu cầu trả lời</w:t>
      </w:r>
    </w:p>
    <w:p w14:paraId="0EE655BF" w14:textId="77777777" w:rsidR="00B81907" w:rsidRPr="00270524" w:rsidRDefault="002F3761" w:rsidP="00270524">
      <w:pPr>
        <w:ind w:firstLine="720"/>
        <w:jc w:val="both"/>
        <w:rPr>
          <w:rFonts w:ascii="Times New Roman" w:hAnsi="Times New Roman" w:cs="Times New Roman"/>
          <w:b/>
          <w:sz w:val="26"/>
          <w:szCs w:val="26"/>
        </w:rPr>
      </w:pPr>
      <w:r w:rsidRPr="00270524">
        <w:rPr>
          <w:rFonts w:ascii="Times New Roman" w:hAnsi="Times New Roman" w:cs="Times New Roman"/>
          <w:b/>
          <w:sz w:val="26"/>
          <w:szCs w:val="26"/>
        </w:rPr>
        <w:t>2.  Phương hướng khắc phục các hạn chế</w:t>
      </w:r>
    </w:p>
    <w:p w14:paraId="35742FAB" w14:textId="3E71227C" w:rsidR="002F3761" w:rsidRPr="00270524" w:rsidRDefault="002F54FD" w:rsidP="00270524">
      <w:pPr>
        <w:ind w:firstLine="720"/>
        <w:jc w:val="both"/>
        <w:rPr>
          <w:rFonts w:ascii="Times New Roman" w:hAnsi="Times New Roman" w:cs="Times New Roman"/>
          <w:b/>
          <w:sz w:val="26"/>
          <w:szCs w:val="26"/>
        </w:rPr>
      </w:pPr>
      <w:r w:rsidRPr="00270524">
        <w:rPr>
          <w:rFonts w:ascii="Times New Roman" w:hAnsi="Times New Roman" w:cs="Times New Roman"/>
          <w:sz w:val="26"/>
          <w:szCs w:val="26"/>
          <w:shd w:val="clear" w:color="auto" w:fill="FFFFFF"/>
        </w:rPr>
        <w:t xml:space="preserve">- GV cần dành nhiều thời gian để nâng cao </w:t>
      </w:r>
      <w:r w:rsidR="00AE085B" w:rsidRPr="00270524">
        <w:rPr>
          <w:rFonts w:ascii="Times New Roman" w:hAnsi="Times New Roman" w:cs="Times New Roman"/>
          <w:sz w:val="26"/>
          <w:szCs w:val="26"/>
          <w:shd w:val="clear" w:color="auto" w:fill="FFFFFF"/>
        </w:rPr>
        <w:t>khả năng trình độ công nghệ thông tin của bản thân</w:t>
      </w:r>
      <w:r w:rsidR="00CE440F">
        <w:rPr>
          <w:rFonts w:ascii="Times New Roman" w:hAnsi="Times New Roman" w:cs="Times New Roman"/>
          <w:sz w:val="26"/>
          <w:szCs w:val="26"/>
          <w:shd w:val="clear" w:color="auto" w:fill="FFFFFF"/>
        </w:rPr>
        <w:t xml:space="preserve"> </w:t>
      </w:r>
      <w:r w:rsidR="00AE085B" w:rsidRPr="00270524">
        <w:rPr>
          <w:rFonts w:ascii="Times New Roman" w:hAnsi="Times New Roman" w:cs="Times New Roman"/>
          <w:sz w:val="26"/>
          <w:szCs w:val="26"/>
          <w:shd w:val="clear" w:color="auto" w:fill="FFFFFF"/>
        </w:rPr>
        <w:t>.</w:t>
      </w:r>
    </w:p>
    <w:p w14:paraId="45557E33" w14:textId="0993CCE2" w:rsidR="00AE085B" w:rsidRPr="00270524" w:rsidRDefault="00AE085B" w:rsidP="00270524">
      <w:pPr>
        <w:shd w:val="clear" w:color="auto" w:fill="FFFFFF"/>
        <w:ind w:firstLine="720"/>
        <w:jc w:val="both"/>
        <w:rPr>
          <w:rFonts w:ascii="Times New Roman" w:hAnsi="Times New Roman" w:cs="Times New Roman"/>
          <w:sz w:val="26"/>
          <w:szCs w:val="26"/>
          <w:shd w:val="clear" w:color="auto" w:fill="FFFFFF"/>
        </w:rPr>
      </w:pPr>
      <w:r w:rsidRPr="00270524">
        <w:rPr>
          <w:rFonts w:ascii="Times New Roman" w:hAnsi="Times New Roman" w:cs="Times New Roman"/>
          <w:sz w:val="26"/>
          <w:szCs w:val="26"/>
          <w:shd w:val="clear" w:color="auto" w:fill="FFFFFF"/>
        </w:rPr>
        <w:t xml:space="preserve">- Trong quá trình </w:t>
      </w:r>
      <w:r w:rsidR="00D372AF" w:rsidRPr="00270524">
        <w:rPr>
          <w:rFonts w:ascii="Times New Roman" w:hAnsi="Times New Roman" w:cs="Times New Roman"/>
          <w:sz w:val="26"/>
          <w:szCs w:val="26"/>
          <w:shd w:val="clear" w:color="auto" w:fill="FFFFFF"/>
        </w:rPr>
        <w:t>dạy học, G</w:t>
      </w:r>
      <w:r w:rsidR="00CE440F">
        <w:rPr>
          <w:rFonts w:ascii="Times New Roman" w:hAnsi="Times New Roman" w:cs="Times New Roman"/>
          <w:sz w:val="26"/>
          <w:szCs w:val="26"/>
          <w:shd w:val="clear" w:color="auto" w:fill="FFFFFF"/>
        </w:rPr>
        <w:t>V</w:t>
      </w:r>
      <w:r w:rsidR="00D372AF" w:rsidRPr="00270524">
        <w:rPr>
          <w:rFonts w:ascii="Times New Roman" w:hAnsi="Times New Roman" w:cs="Times New Roman"/>
          <w:sz w:val="26"/>
          <w:szCs w:val="26"/>
          <w:shd w:val="clear" w:color="auto" w:fill="FFFFFF"/>
        </w:rPr>
        <w:t xml:space="preserve"> cần </w:t>
      </w:r>
      <w:r w:rsidRPr="00270524">
        <w:rPr>
          <w:rFonts w:ascii="Times New Roman" w:hAnsi="Times New Roman" w:cs="Times New Roman"/>
          <w:sz w:val="26"/>
          <w:szCs w:val="26"/>
          <w:shd w:val="clear" w:color="auto" w:fill="FFFFFF"/>
        </w:rPr>
        <w:t xml:space="preserve">quan sát, hướng dẫn HS thực hiện nhiệm vụ có hiệu quả; tránh việc các em sao nhãng nhiệm vụ </w:t>
      </w:r>
      <w:r w:rsidR="00270524" w:rsidRPr="00270524">
        <w:rPr>
          <w:rFonts w:ascii="Times New Roman" w:hAnsi="Times New Roman" w:cs="Times New Roman"/>
          <w:sz w:val="26"/>
          <w:szCs w:val="26"/>
          <w:shd w:val="clear" w:color="auto" w:fill="FFFFFF"/>
        </w:rPr>
        <w:t>học tập.</w:t>
      </w:r>
    </w:p>
    <w:p w14:paraId="7BD74483" w14:textId="77777777" w:rsidR="0055768D" w:rsidRPr="0003082E" w:rsidRDefault="0055768D" w:rsidP="00B81907">
      <w:pPr>
        <w:spacing w:before="120" w:after="120" w:line="276" w:lineRule="auto"/>
        <w:ind w:firstLine="720"/>
        <w:jc w:val="both"/>
        <w:rPr>
          <w:rFonts w:ascii="Times New Roman" w:hAnsi="Times New Roman" w:cs="Times New Roman"/>
          <w:b/>
          <w:sz w:val="26"/>
          <w:szCs w:val="26"/>
        </w:rPr>
      </w:pPr>
      <w:r w:rsidRPr="0003082E">
        <w:rPr>
          <w:rFonts w:ascii="Times New Roman" w:hAnsi="Times New Roman" w:cs="Times New Roman"/>
          <w:b/>
          <w:sz w:val="26"/>
          <w:szCs w:val="26"/>
        </w:rPr>
        <w:t>3. Khả năng triển khai rộng rãi biện pháp</w:t>
      </w:r>
    </w:p>
    <w:p w14:paraId="0C6C5B91" w14:textId="756FDADD" w:rsidR="000A548A" w:rsidRPr="009D173B" w:rsidRDefault="000A548A" w:rsidP="00510B7C">
      <w:pPr>
        <w:jc w:val="both"/>
        <w:rPr>
          <w:rFonts w:ascii="Times New Roman" w:hAnsi="Times New Roman" w:cs="Times New Roman"/>
          <w:sz w:val="26"/>
          <w:szCs w:val="26"/>
          <w:lang w:val="vi-VN"/>
        </w:rPr>
      </w:pPr>
      <w:r w:rsidRPr="009E2542">
        <w:rPr>
          <w:rFonts w:ascii="Times New Roman" w:hAnsi="Times New Roman" w:cs="Times New Roman"/>
          <w:color w:val="FF0000"/>
          <w:sz w:val="26"/>
          <w:szCs w:val="26"/>
          <w:lang w:val="vi-VN"/>
        </w:rPr>
        <w:lastRenderedPageBreak/>
        <w:t xml:space="preserve">    </w:t>
      </w:r>
      <w:r w:rsidRPr="009D173B">
        <w:rPr>
          <w:rFonts w:ascii="Times New Roman" w:hAnsi="Times New Roman" w:cs="Times New Roman"/>
          <w:sz w:val="26"/>
          <w:szCs w:val="26"/>
        </w:rPr>
        <w:tab/>
      </w:r>
      <w:r w:rsidR="00677FFE" w:rsidRPr="009D173B">
        <w:rPr>
          <w:rFonts w:ascii="Times New Roman" w:hAnsi="Times New Roman" w:cs="Times New Roman"/>
          <w:sz w:val="26"/>
          <w:szCs w:val="26"/>
        </w:rPr>
        <w:t>“</w:t>
      </w:r>
      <w:r w:rsidR="00677FFE" w:rsidRPr="009D173B">
        <w:rPr>
          <w:rFonts w:ascii="Times New Roman" w:hAnsi="Times New Roman" w:cs="Times New Roman"/>
          <w:b/>
          <w:i/>
          <w:sz w:val="28"/>
        </w:rPr>
        <w:t>Nâng cao hứng thú học tập cho học sinh ở bộ môn Ngữ văn lớp 6</w:t>
      </w:r>
      <w:r w:rsidR="00677FFE" w:rsidRPr="009D173B">
        <w:rPr>
          <w:rFonts w:ascii="Times New Roman" w:hAnsi="Times New Roman" w:cs="Times New Roman"/>
          <w:b/>
          <w:i/>
          <w:sz w:val="28"/>
        </w:rPr>
        <w:t xml:space="preserve">” </w:t>
      </w:r>
      <w:r w:rsidRPr="009D173B">
        <w:rPr>
          <w:rFonts w:ascii="Times New Roman" w:hAnsi="Times New Roman" w:cs="Times New Roman"/>
          <w:sz w:val="26"/>
          <w:szCs w:val="26"/>
          <w:lang w:val="vi-VN"/>
        </w:rPr>
        <w:t>có thể áp dụng trong giảng dạy môn</w:t>
      </w:r>
      <w:r w:rsidR="0005228F" w:rsidRPr="009D173B">
        <w:rPr>
          <w:rFonts w:ascii="Times New Roman" w:hAnsi="Times New Roman" w:cs="Times New Roman"/>
          <w:sz w:val="26"/>
          <w:szCs w:val="26"/>
        </w:rPr>
        <w:t xml:space="preserve"> Ngữ Văn</w:t>
      </w:r>
      <w:r w:rsidRPr="009D173B">
        <w:rPr>
          <w:rFonts w:ascii="Times New Roman" w:hAnsi="Times New Roman" w:cs="Times New Roman"/>
          <w:sz w:val="26"/>
          <w:szCs w:val="26"/>
          <w:lang w:val="vi-VN"/>
        </w:rPr>
        <w:t xml:space="preserve"> cấp THCS nói chung và các trường THCS trên địa bàn thành phố Hải Phòng nói riêng.</w:t>
      </w:r>
    </w:p>
    <w:p w14:paraId="34017476" w14:textId="55696E15" w:rsidR="000A548A" w:rsidRPr="009D173B" w:rsidRDefault="000A548A" w:rsidP="00510B7C">
      <w:pPr>
        <w:ind w:firstLine="720"/>
        <w:jc w:val="both"/>
        <w:rPr>
          <w:rFonts w:ascii="Times New Roman" w:hAnsi="Times New Roman" w:cs="Times New Roman"/>
          <w:sz w:val="26"/>
          <w:szCs w:val="26"/>
          <w:lang w:val="vi-VN"/>
        </w:rPr>
      </w:pPr>
      <w:r w:rsidRPr="009D173B">
        <w:rPr>
          <w:rFonts w:ascii="Times New Roman" w:hAnsi="Times New Roman" w:cs="Times New Roman"/>
          <w:sz w:val="26"/>
          <w:szCs w:val="26"/>
          <w:lang w:val="vi-VN"/>
        </w:rPr>
        <w:t xml:space="preserve">Giải pháp này hoàn toàn có thể được áp dụng cho các cấp học cao hơn chứ không riêng gì cấp THCS. </w:t>
      </w:r>
      <w:r w:rsidR="00323D07" w:rsidRPr="009D173B">
        <w:rPr>
          <w:rFonts w:ascii="Times New Roman" w:hAnsi="Times New Roman" w:cs="Times New Roman"/>
          <w:sz w:val="26"/>
          <w:szCs w:val="26"/>
        </w:rPr>
        <w:t>Tuy nhiên, với các khối lớp khác cần thay đổi sáng tạo sao cho phù hợp với kiến thức từng khối</w:t>
      </w:r>
      <w:r w:rsidR="00323D07" w:rsidRPr="009D173B">
        <w:rPr>
          <w:rFonts w:ascii="Times New Roman" w:hAnsi="Times New Roman" w:cs="Times New Roman"/>
          <w:sz w:val="26"/>
          <w:szCs w:val="26"/>
        </w:rPr>
        <w:t>.</w:t>
      </w:r>
    </w:p>
    <w:p w14:paraId="36DDA1D8" w14:textId="35364459" w:rsidR="000A548A" w:rsidRPr="009D173B" w:rsidRDefault="000A548A" w:rsidP="00510B7C">
      <w:pPr>
        <w:jc w:val="both"/>
        <w:rPr>
          <w:rFonts w:ascii="Times New Roman" w:hAnsi="Times New Roman" w:cs="Times New Roman"/>
          <w:sz w:val="26"/>
          <w:szCs w:val="26"/>
          <w:lang w:val="vi-VN"/>
        </w:rPr>
      </w:pPr>
      <w:r w:rsidRPr="009D173B">
        <w:rPr>
          <w:rFonts w:ascii="Times New Roman" w:hAnsi="Times New Roman" w:cs="Times New Roman"/>
          <w:sz w:val="26"/>
          <w:szCs w:val="26"/>
          <w:lang w:val="vi-VN"/>
        </w:rPr>
        <w:t xml:space="preserve">   </w:t>
      </w:r>
      <w:r w:rsidRPr="009D173B">
        <w:rPr>
          <w:rFonts w:ascii="Times New Roman" w:hAnsi="Times New Roman" w:cs="Times New Roman"/>
          <w:sz w:val="26"/>
          <w:szCs w:val="26"/>
        </w:rPr>
        <w:tab/>
      </w:r>
      <w:r w:rsidRPr="009D173B">
        <w:rPr>
          <w:rFonts w:ascii="Times New Roman" w:hAnsi="Times New Roman" w:cs="Times New Roman"/>
          <w:sz w:val="26"/>
          <w:szCs w:val="26"/>
          <w:lang w:val="vi-VN"/>
        </w:rPr>
        <w:t xml:space="preserve">Ngoài môn </w:t>
      </w:r>
      <w:r w:rsidR="00033EF2" w:rsidRPr="009D173B">
        <w:rPr>
          <w:rFonts w:ascii="Times New Roman" w:hAnsi="Times New Roman" w:cs="Times New Roman"/>
          <w:sz w:val="26"/>
          <w:szCs w:val="26"/>
        </w:rPr>
        <w:t xml:space="preserve">Ngữ Văn </w:t>
      </w:r>
      <w:r w:rsidRPr="009D173B">
        <w:rPr>
          <w:rFonts w:ascii="Times New Roman" w:hAnsi="Times New Roman" w:cs="Times New Roman"/>
          <w:sz w:val="26"/>
          <w:szCs w:val="26"/>
          <w:lang w:val="vi-VN"/>
        </w:rPr>
        <w:t>các môn khác như môn Lịch sử</w:t>
      </w:r>
      <w:r w:rsidR="00033EF2" w:rsidRPr="009D173B">
        <w:rPr>
          <w:rFonts w:ascii="Times New Roman" w:hAnsi="Times New Roman" w:cs="Times New Roman"/>
          <w:sz w:val="26"/>
          <w:szCs w:val="26"/>
        </w:rPr>
        <w:t>_ Địa Lí; GDCD, …</w:t>
      </w:r>
      <w:r w:rsidRPr="009D173B">
        <w:rPr>
          <w:rFonts w:ascii="Times New Roman" w:hAnsi="Times New Roman" w:cs="Times New Roman"/>
          <w:sz w:val="26"/>
          <w:szCs w:val="26"/>
          <w:lang w:val="vi-VN"/>
        </w:rPr>
        <w:t xml:space="preserve"> cũng có thể sử </w:t>
      </w:r>
      <w:r w:rsidR="009C1533" w:rsidRPr="009D173B">
        <w:rPr>
          <w:rFonts w:ascii="Times New Roman" w:hAnsi="Times New Roman" w:cs="Times New Roman"/>
          <w:sz w:val="26"/>
          <w:szCs w:val="26"/>
        </w:rPr>
        <w:t xml:space="preserve"> dụng </w:t>
      </w:r>
      <w:r w:rsidR="0029797A">
        <w:rPr>
          <w:rFonts w:ascii="Times New Roman" w:hAnsi="Times New Roman" w:cs="Times New Roman"/>
          <w:sz w:val="26"/>
          <w:szCs w:val="26"/>
        </w:rPr>
        <w:t xml:space="preserve">biện pháp này </w:t>
      </w:r>
      <w:r w:rsidRPr="009D173B">
        <w:rPr>
          <w:rFonts w:ascii="Times New Roman" w:hAnsi="Times New Roman" w:cs="Times New Roman"/>
          <w:sz w:val="26"/>
          <w:szCs w:val="26"/>
          <w:lang w:val="vi-VN"/>
        </w:rPr>
        <w:t xml:space="preserve">trong một số hoạt động dạy học trên lớp nhằm </w:t>
      </w:r>
      <w:r w:rsidR="002F32E6" w:rsidRPr="009D173B">
        <w:rPr>
          <w:rFonts w:ascii="Times New Roman" w:hAnsi="Times New Roman" w:cs="Times New Roman"/>
          <w:sz w:val="26"/>
          <w:szCs w:val="26"/>
        </w:rPr>
        <w:t>tạo hứng thú học tập và nâng cao chất dạy và học</w:t>
      </w:r>
      <w:r w:rsidRPr="009D173B">
        <w:rPr>
          <w:rFonts w:ascii="Times New Roman" w:hAnsi="Times New Roman" w:cs="Times New Roman"/>
          <w:sz w:val="26"/>
          <w:szCs w:val="26"/>
          <w:lang w:val="vi-VN"/>
        </w:rPr>
        <w:t>.</w:t>
      </w:r>
    </w:p>
    <w:p w14:paraId="6F96A02D" w14:textId="77777777" w:rsidR="000225A9" w:rsidRPr="00326B69" w:rsidRDefault="00B55DE0" w:rsidP="000D2031">
      <w:pPr>
        <w:pStyle w:val="Heading2"/>
        <w:spacing w:before="0" w:after="0" w:line="240" w:lineRule="auto"/>
        <w:ind w:firstLine="720"/>
        <w:jc w:val="both"/>
        <w:rPr>
          <w:rFonts w:ascii="Times New Roman" w:hAnsi="Times New Roman" w:cs="Times New Roman"/>
          <w:bCs w:val="0"/>
          <w:sz w:val="26"/>
          <w:szCs w:val="26"/>
        </w:rPr>
      </w:pPr>
      <w:r w:rsidRPr="00326B69">
        <w:rPr>
          <w:rFonts w:ascii="Times New Roman" w:hAnsi="Times New Roman" w:cs="Times New Roman"/>
          <w:bCs w:val="0"/>
          <w:sz w:val="26"/>
          <w:szCs w:val="26"/>
        </w:rPr>
        <w:t>4</w:t>
      </w:r>
      <w:r w:rsidR="00E47428" w:rsidRPr="00326B69">
        <w:rPr>
          <w:rFonts w:ascii="Times New Roman" w:hAnsi="Times New Roman" w:cs="Times New Roman"/>
          <w:bCs w:val="0"/>
          <w:sz w:val="26"/>
          <w:szCs w:val="26"/>
          <w:lang w:val="vi-VN"/>
        </w:rPr>
        <w:t xml:space="preserve">. </w:t>
      </w:r>
      <w:r w:rsidR="006C4679" w:rsidRPr="00326B69">
        <w:rPr>
          <w:rFonts w:ascii="Times New Roman" w:hAnsi="Times New Roman" w:cs="Times New Roman"/>
          <w:bCs w:val="0"/>
          <w:sz w:val="26"/>
          <w:szCs w:val="26"/>
        </w:rPr>
        <w:t>Kiến nghị</w:t>
      </w:r>
    </w:p>
    <w:p w14:paraId="008BCDD8" w14:textId="77777777" w:rsidR="000225A9" w:rsidRPr="00326B69" w:rsidRDefault="00B55DE0" w:rsidP="00326B69">
      <w:pPr>
        <w:ind w:firstLine="720"/>
        <w:jc w:val="both"/>
        <w:rPr>
          <w:rFonts w:ascii="Times New Roman" w:hAnsi="Times New Roman" w:cs="Times New Roman"/>
          <w:b/>
          <w:bCs/>
          <w:sz w:val="26"/>
          <w:szCs w:val="26"/>
        </w:rPr>
      </w:pPr>
      <w:r w:rsidRPr="00326B69">
        <w:rPr>
          <w:rFonts w:ascii="Times New Roman" w:hAnsi="Times New Roman" w:cs="Times New Roman"/>
          <w:b/>
          <w:bCs/>
          <w:sz w:val="26"/>
          <w:szCs w:val="26"/>
        </w:rPr>
        <w:t>a</w:t>
      </w:r>
      <w:r w:rsidR="006C4679" w:rsidRPr="00326B69">
        <w:rPr>
          <w:rFonts w:ascii="Times New Roman" w:hAnsi="Times New Roman" w:cs="Times New Roman"/>
          <w:b/>
          <w:bCs/>
          <w:sz w:val="26"/>
          <w:szCs w:val="26"/>
        </w:rPr>
        <w:t xml:space="preserve">. </w:t>
      </w:r>
      <w:r w:rsidR="007B125A" w:rsidRPr="00326B69">
        <w:rPr>
          <w:rFonts w:ascii="Times New Roman" w:hAnsi="Times New Roman" w:cs="Times New Roman"/>
          <w:b/>
          <w:bCs/>
          <w:sz w:val="26"/>
          <w:szCs w:val="26"/>
        </w:rPr>
        <w:t xml:space="preserve"> Đối với bản thân</w:t>
      </w:r>
    </w:p>
    <w:p w14:paraId="2F0A7ED6" w14:textId="745476D2" w:rsidR="000D2031" w:rsidRPr="00326B69" w:rsidRDefault="007B125A" w:rsidP="00326B69">
      <w:pPr>
        <w:ind w:firstLine="720"/>
        <w:jc w:val="both"/>
        <w:rPr>
          <w:rFonts w:ascii="Times New Roman" w:hAnsi="Times New Roman" w:cs="Times New Roman"/>
          <w:sz w:val="26"/>
          <w:szCs w:val="26"/>
        </w:rPr>
      </w:pPr>
      <w:r w:rsidRPr="00326B69">
        <w:rPr>
          <w:rFonts w:ascii="Times New Roman" w:hAnsi="Times New Roman" w:cs="Times New Roman"/>
          <w:sz w:val="26"/>
          <w:szCs w:val="26"/>
        </w:rPr>
        <w:t xml:space="preserve">Với việc áp dụng </w:t>
      </w:r>
      <w:r w:rsidR="006C2CEB" w:rsidRPr="00326B69">
        <w:rPr>
          <w:rFonts w:ascii="Times New Roman" w:hAnsi="Times New Roman" w:cs="Times New Roman"/>
          <w:sz w:val="26"/>
          <w:szCs w:val="26"/>
        </w:rPr>
        <w:t>biện pháp</w:t>
      </w:r>
      <w:r w:rsidRPr="00326B69">
        <w:rPr>
          <w:rFonts w:ascii="Times New Roman" w:hAnsi="Times New Roman" w:cs="Times New Roman"/>
          <w:sz w:val="26"/>
          <w:szCs w:val="26"/>
        </w:rPr>
        <w:t xml:space="preserve"> vào giảng dạy</w:t>
      </w:r>
      <w:r w:rsidR="00693CF2" w:rsidRPr="00326B69">
        <w:rPr>
          <w:rFonts w:ascii="Times New Roman" w:hAnsi="Times New Roman" w:cs="Times New Roman"/>
          <w:sz w:val="26"/>
          <w:szCs w:val="26"/>
        </w:rPr>
        <w:t xml:space="preserve"> </w:t>
      </w:r>
      <w:r w:rsidRPr="00326B69">
        <w:rPr>
          <w:rFonts w:ascii="Times New Roman" w:hAnsi="Times New Roman" w:cs="Times New Roman"/>
          <w:sz w:val="26"/>
          <w:szCs w:val="26"/>
        </w:rPr>
        <w:t xml:space="preserve"> ở các lớp bản thân tôi thấy rất nhẹ nhàng và phấn khở</w:t>
      </w:r>
      <w:r w:rsidR="00693CF2" w:rsidRPr="00326B69">
        <w:rPr>
          <w:rFonts w:ascii="Times New Roman" w:hAnsi="Times New Roman" w:cs="Times New Roman"/>
          <w:sz w:val="26"/>
          <w:szCs w:val="26"/>
        </w:rPr>
        <w:t xml:space="preserve">i, các em học sinh </w:t>
      </w:r>
      <w:r w:rsidRPr="00326B69">
        <w:rPr>
          <w:rFonts w:ascii="Times New Roman" w:hAnsi="Times New Roman" w:cs="Times New Roman"/>
          <w:sz w:val="26"/>
          <w:szCs w:val="26"/>
        </w:rPr>
        <w:t>có hứng thú học</w:t>
      </w:r>
      <w:r w:rsidR="00693CF2" w:rsidRPr="00326B69">
        <w:rPr>
          <w:rFonts w:ascii="Times New Roman" w:hAnsi="Times New Roman" w:cs="Times New Roman"/>
          <w:sz w:val="26"/>
          <w:szCs w:val="26"/>
        </w:rPr>
        <w:t xml:space="preserve"> tập bộ môn </w:t>
      </w:r>
      <w:r w:rsidR="0029797A" w:rsidRPr="00326B69">
        <w:rPr>
          <w:rFonts w:ascii="Times New Roman" w:hAnsi="Times New Roman" w:cs="Times New Roman"/>
          <w:sz w:val="26"/>
          <w:szCs w:val="26"/>
        </w:rPr>
        <w:t>Ngữ Văn</w:t>
      </w:r>
      <w:r w:rsidRPr="00326B69">
        <w:rPr>
          <w:rFonts w:ascii="Times New Roman" w:hAnsi="Times New Roman" w:cs="Times New Roman"/>
          <w:sz w:val="26"/>
          <w:szCs w:val="26"/>
        </w:rPr>
        <w:t>.</w:t>
      </w:r>
      <w:r w:rsidRPr="00326B69">
        <w:rPr>
          <w:rFonts w:ascii="Times New Roman" w:hAnsi="Times New Roman" w:cs="Times New Roman"/>
          <w:sz w:val="26"/>
          <w:szCs w:val="26"/>
          <w:lang w:val="vi-VN"/>
        </w:rPr>
        <w:t xml:space="preserve"> Từ đó </w:t>
      </w:r>
      <w:r w:rsidR="00693CF2" w:rsidRPr="00326B69">
        <w:rPr>
          <w:rFonts w:ascii="Times New Roman" w:hAnsi="Times New Roman" w:cs="Times New Roman"/>
          <w:sz w:val="26"/>
          <w:szCs w:val="26"/>
        </w:rPr>
        <w:t xml:space="preserve"> tôi thấy  bản thân mình </w:t>
      </w:r>
      <w:r w:rsidRPr="00326B69">
        <w:rPr>
          <w:rFonts w:ascii="Times New Roman" w:hAnsi="Times New Roman" w:cs="Times New Roman"/>
          <w:sz w:val="26"/>
          <w:szCs w:val="26"/>
          <w:lang w:val="vi-VN"/>
        </w:rPr>
        <w:t>cầ</w:t>
      </w:r>
      <w:r w:rsidR="00693CF2" w:rsidRPr="00326B69">
        <w:rPr>
          <w:rFonts w:ascii="Times New Roman" w:hAnsi="Times New Roman" w:cs="Times New Roman"/>
          <w:sz w:val="26"/>
          <w:szCs w:val="26"/>
          <w:lang w:val="vi-VN"/>
        </w:rPr>
        <w:t xml:space="preserve">n </w:t>
      </w:r>
      <w:r w:rsidR="00693CF2" w:rsidRPr="00326B69">
        <w:rPr>
          <w:rFonts w:ascii="Times New Roman" w:hAnsi="Times New Roman" w:cs="Times New Roman"/>
          <w:sz w:val="26"/>
          <w:szCs w:val="26"/>
        </w:rPr>
        <w:t xml:space="preserve"> phải tích</w:t>
      </w:r>
      <w:r w:rsidRPr="00326B69">
        <w:rPr>
          <w:rFonts w:ascii="Times New Roman" w:hAnsi="Times New Roman" w:cs="Times New Roman"/>
          <w:sz w:val="26"/>
          <w:szCs w:val="26"/>
          <w:lang w:val="vi-VN"/>
        </w:rPr>
        <w:t xml:space="preserve"> </w:t>
      </w:r>
      <w:r w:rsidR="0031027C" w:rsidRPr="00326B69">
        <w:rPr>
          <w:rFonts w:ascii="Times New Roman" w:hAnsi="Times New Roman" w:cs="Times New Roman"/>
          <w:sz w:val="26"/>
          <w:szCs w:val="26"/>
        </w:rPr>
        <w:t xml:space="preserve"> cực </w:t>
      </w:r>
      <w:r w:rsidRPr="00326B69">
        <w:rPr>
          <w:rFonts w:ascii="Times New Roman" w:hAnsi="Times New Roman" w:cs="Times New Roman"/>
          <w:sz w:val="26"/>
          <w:szCs w:val="26"/>
          <w:lang w:val="vi-VN"/>
        </w:rPr>
        <w:t xml:space="preserve">thay đổi phương pháp dạy học sử dụng kênh hình, sưu tầm video clip để </w:t>
      </w:r>
      <w:r w:rsidR="00693CF2" w:rsidRPr="00326B69">
        <w:rPr>
          <w:rFonts w:ascii="Times New Roman" w:hAnsi="Times New Roman" w:cs="Times New Roman"/>
          <w:sz w:val="26"/>
          <w:szCs w:val="26"/>
        </w:rPr>
        <w:t xml:space="preserve"> đưa vào bài học mang lại hiệu quả </w:t>
      </w:r>
      <w:r w:rsidRPr="00326B69">
        <w:rPr>
          <w:rFonts w:ascii="Times New Roman" w:hAnsi="Times New Roman" w:cs="Times New Roman"/>
          <w:sz w:val="26"/>
          <w:szCs w:val="26"/>
          <w:lang w:val="vi-VN"/>
        </w:rPr>
        <w:t>.</w:t>
      </w:r>
    </w:p>
    <w:p w14:paraId="43D124F7" w14:textId="77777777" w:rsidR="000225A9" w:rsidRPr="00387A41" w:rsidRDefault="00B55DE0" w:rsidP="00326B69">
      <w:pPr>
        <w:ind w:firstLine="720"/>
        <w:jc w:val="both"/>
        <w:rPr>
          <w:rFonts w:ascii="Times New Roman" w:hAnsi="Times New Roman" w:cs="Times New Roman"/>
          <w:b/>
          <w:sz w:val="26"/>
          <w:szCs w:val="26"/>
        </w:rPr>
      </w:pPr>
      <w:r w:rsidRPr="00387A41">
        <w:rPr>
          <w:rFonts w:ascii="Times New Roman" w:hAnsi="Times New Roman" w:cs="Times New Roman"/>
          <w:b/>
          <w:bCs/>
          <w:sz w:val="26"/>
          <w:szCs w:val="26"/>
        </w:rPr>
        <w:t>b</w:t>
      </w:r>
      <w:r w:rsidR="006C4679" w:rsidRPr="00387A41">
        <w:rPr>
          <w:rFonts w:ascii="Times New Roman" w:hAnsi="Times New Roman" w:cs="Times New Roman"/>
          <w:b/>
          <w:bCs/>
          <w:sz w:val="26"/>
          <w:szCs w:val="26"/>
        </w:rPr>
        <w:t xml:space="preserve">. </w:t>
      </w:r>
      <w:r w:rsidR="007B125A" w:rsidRPr="00387A41">
        <w:rPr>
          <w:rFonts w:ascii="Times New Roman" w:hAnsi="Times New Roman" w:cs="Times New Roman"/>
          <w:b/>
          <w:bCs/>
          <w:sz w:val="26"/>
          <w:szCs w:val="26"/>
        </w:rPr>
        <w:t>Đối với đồng nghiệp</w:t>
      </w:r>
    </w:p>
    <w:p w14:paraId="06762D6B" w14:textId="7EAB4329" w:rsidR="00FC5350" w:rsidRPr="00387A41" w:rsidRDefault="0029797A" w:rsidP="00326B69">
      <w:pPr>
        <w:pStyle w:val="ListParagraph"/>
        <w:widowControl w:val="0"/>
        <w:tabs>
          <w:tab w:val="left" w:pos="684"/>
        </w:tabs>
        <w:autoSpaceDE w:val="0"/>
        <w:autoSpaceDN w:val="0"/>
        <w:ind w:left="-70" w:right="-19"/>
        <w:contextualSpacing w:val="0"/>
        <w:jc w:val="both"/>
        <w:rPr>
          <w:sz w:val="26"/>
          <w:szCs w:val="26"/>
        </w:rPr>
      </w:pPr>
      <w:r w:rsidRPr="00387A41">
        <w:rPr>
          <w:sz w:val="26"/>
          <w:szCs w:val="26"/>
        </w:rPr>
        <w:t xml:space="preserve">           </w:t>
      </w:r>
      <w:r w:rsidR="00FC5350" w:rsidRPr="00387A41">
        <w:rPr>
          <w:sz w:val="26"/>
          <w:szCs w:val="26"/>
        </w:rPr>
        <w:t>Giáo</w:t>
      </w:r>
      <w:r w:rsidR="00FC5350" w:rsidRPr="00387A41">
        <w:rPr>
          <w:spacing w:val="-7"/>
          <w:sz w:val="26"/>
          <w:szCs w:val="26"/>
        </w:rPr>
        <w:t xml:space="preserve"> </w:t>
      </w:r>
      <w:r w:rsidR="00FC5350" w:rsidRPr="00387A41">
        <w:rPr>
          <w:sz w:val="26"/>
          <w:szCs w:val="26"/>
        </w:rPr>
        <w:t>viên</w:t>
      </w:r>
      <w:r w:rsidR="00FC5350" w:rsidRPr="00387A41">
        <w:rPr>
          <w:spacing w:val="-7"/>
          <w:sz w:val="26"/>
          <w:szCs w:val="26"/>
        </w:rPr>
        <w:t xml:space="preserve"> </w:t>
      </w:r>
      <w:r w:rsidR="00FC5350" w:rsidRPr="00387A41">
        <w:rPr>
          <w:sz w:val="26"/>
          <w:szCs w:val="26"/>
        </w:rPr>
        <w:t>nỗ</w:t>
      </w:r>
      <w:r w:rsidR="00FC5350" w:rsidRPr="00387A41">
        <w:rPr>
          <w:spacing w:val="-8"/>
          <w:sz w:val="26"/>
          <w:szCs w:val="26"/>
        </w:rPr>
        <w:t xml:space="preserve"> </w:t>
      </w:r>
      <w:r w:rsidR="00FC5350" w:rsidRPr="00387A41">
        <w:rPr>
          <w:sz w:val="26"/>
          <w:szCs w:val="26"/>
        </w:rPr>
        <w:t>lực,</w:t>
      </w:r>
      <w:r w:rsidR="00FC5350" w:rsidRPr="00387A41">
        <w:rPr>
          <w:spacing w:val="-7"/>
          <w:sz w:val="26"/>
          <w:szCs w:val="26"/>
        </w:rPr>
        <w:t xml:space="preserve"> </w:t>
      </w:r>
      <w:r w:rsidR="00FC5350" w:rsidRPr="00387A41">
        <w:rPr>
          <w:sz w:val="26"/>
          <w:szCs w:val="26"/>
        </w:rPr>
        <w:t>đổi</w:t>
      </w:r>
      <w:r w:rsidR="00FC5350" w:rsidRPr="00387A41">
        <w:rPr>
          <w:spacing w:val="-6"/>
          <w:sz w:val="26"/>
          <w:szCs w:val="26"/>
        </w:rPr>
        <w:t xml:space="preserve"> </w:t>
      </w:r>
      <w:r w:rsidR="00FC5350" w:rsidRPr="00387A41">
        <w:rPr>
          <w:sz w:val="26"/>
          <w:szCs w:val="26"/>
        </w:rPr>
        <w:t>mới</w:t>
      </w:r>
      <w:r w:rsidR="00FC5350" w:rsidRPr="00387A41">
        <w:rPr>
          <w:spacing w:val="-6"/>
          <w:sz w:val="26"/>
          <w:szCs w:val="26"/>
        </w:rPr>
        <w:t xml:space="preserve"> </w:t>
      </w:r>
      <w:r w:rsidR="00FC5350" w:rsidRPr="00387A41">
        <w:rPr>
          <w:sz w:val="26"/>
          <w:szCs w:val="26"/>
        </w:rPr>
        <w:t>phương</w:t>
      </w:r>
      <w:r w:rsidR="00FC5350" w:rsidRPr="00387A41">
        <w:rPr>
          <w:spacing w:val="-8"/>
          <w:sz w:val="26"/>
          <w:szCs w:val="26"/>
        </w:rPr>
        <w:t xml:space="preserve"> </w:t>
      </w:r>
      <w:r w:rsidR="00FC5350" w:rsidRPr="00387A41">
        <w:rPr>
          <w:sz w:val="26"/>
          <w:szCs w:val="26"/>
        </w:rPr>
        <w:t>pháp</w:t>
      </w:r>
      <w:r w:rsidR="00FC5350" w:rsidRPr="00387A41">
        <w:rPr>
          <w:spacing w:val="-7"/>
          <w:sz w:val="26"/>
          <w:szCs w:val="26"/>
        </w:rPr>
        <w:t xml:space="preserve"> </w:t>
      </w:r>
      <w:r w:rsidR="00FC5350" w:rsidRPr="00387A41">
        <w:rPr>
          <w:sz w:val="26"/>
          <w:szCs w:val="26"/>
        </w:rPr>
        <w:t>giảng</w:t>
      </w:r>
      <w:r w:rsidR="00FC5350" w:rsidRPr="00387A41">
        <w:rPr>
          <w:spacing w:val="-7"/>
          <w:sz w:val="26"/>
          <w:szCs w:val="26"/>
        </w:rPr>
        <w:t xml:space="preserve"> </w:t>
      </w:r>
      <w:r w:rsidR="00FC5350" w:rsidRPr="00387A41">
        <w:rPr>
          <w:sz w:val="26"/>
          <w:szCs w:val="26"/>
        </w:rPr>
        <w:t>dạy,</w:t>
      </w:r>
      <w:r w:rsidR="00FC5350" w:rsidRPr="00387A41">
        <w:rPr>
          <w:spacing w:val="-8"/>
          <w:sz w:val="26"/>
          <w:szCs w:val="26"/>
        </w:rPr>
        <w:t xml:space="preserve"> </w:t>
      </w:r>
      <w:r w:rsidR="00FC5350" w:rsidRPr="00387A41">
        <w:rPr>
          <w:sz w:val="26"/>
          <w:szCs w:val="26"/>
        </w:rPr>
        <w:t>đa</w:t>
      </w:r>
      <w:r w:rsidR="00FC5350" w:rsidRPr="00387A41">
        <w:rPr>
          <w:spacing w:val="-7"/>
          <w:sz w:val="26"/>
          <w:szCs w:val="26"/>
        </w:rPr>
        <w:t xml:space="preserve"> </w:t>
      </w:r>
      <w:r w:rsidR="00FC5350" w:rsidRPr="00387A41">
        <w:rPr>
          <w:sz w:val="26"/>
          <w:szCs w:val="26"/>
        </w:rPr>
        <w:t>dạng</w:t>
      </w:r>
      <w:r w:rsidR="00FC5350" w:rsidRPr="00387A41">
        <w:rPr>
          <w:spacing w:val="-2"/>
          <w:sz w:val="26"/>
          <w:szCs w:val="26"/>
        </w:rPr>
        <w:t xml:space="preserve"> </w:t>
      </w:r>
      <w:r w:rsidR="00FC5350" w:rsidRPr="00387A41">
        <w:rPr>
          <w:sz w:val="26"/>
          <w:szCs w:val="26"/>
        </w:rPr>
        <w:t>hóa các hoạt động của môn học, thường xuyên quan tâm, động viên và khuyến khích học sinh của mình.</w:t>
      </w:r>
    </w:p>
    <w:p w14:paraId="35442F8E" w14:textId="77777777" w:rsidR="000225A9" w:rsidRPr="00387A41" w:rsidRDefault="00B55DE0" w:rsidP="00326B69">
      <w:pPr>
        <w:ind w:firstLine="720"/>
        <w:jc w:val="both"/>
        <w:rPr>
          <w:rFonts w:ascii="Times New Roman" w:hAnsi="Times New Roman" w:cs="Times New Roman"/>
          <w:b/>
          <w:bCs/>
          <w:sz w:val="26"/>
          <w:szCs w:val="26"/>
        </w:rPr>
      </w:pPr>
      <w:r w:rsidRPr="00387A41">
        <w:rPr>
          <w:rFonts w:ascii="Times New Roman" w:hAnsi="Times New Roman" w:cs="Times New Roman"/>
          <w:b/>
          <w:bCs/>
          <w:sz w:val="26"/>
          <w:szCs w:val="26"/>
        </w:rPr>
        <w:t>c</w:t>
      </w:r>
      <w:r w:rsidR="006C4679" w:rsidRPr="00387A41">
        <w:rPr>
          <w:rFonts w:ascii="Times New Roman" w:hAnsi="Times New Roman" w:cs="Times New Roman"/>
          <w:b/>
          <w:bCs/>
          <w:sz w:val="26"/>
          <w:szCs w:val="26"/>
        </w:rPr>
        <w:t xml:space="preserve">. </w:t>
      </w:r>
      <w:r w:rsidR="007B125A" w:rsidRPr="00387A41">
        <w:rPr>
          <w:rFonts w:ascii="Times New Roman" w:hAnsi="Times New Roman" w:cs="Times New Roman"/>
          <w:b/>
          <w:bCs/>
          <w:sz w:val="26"/>
          <w:szCs w:val="26"/>
        </w:rPr>
        <w:t>Đối với nhà trường</w:t>
      </w:r>
    </w:p>
    <w:p w14:paraId="708B64AD" w14:textId="30253CA1" w:rsidR="000D2031" w:rsidRPr="00387A41" w:rsidRDefault="000D2031" w:rsidP="00F21409">
      <w:pPr>
        <w:pStyle w:val="ListParagraph"/>
        <w:widowControl w:val="0"/>
        <w:tabs>
          <w:tab w:val="left" w:pos="694"/>
        </w:tabs>
        <w:autoSpaceDE w:val="0"/>
        <w:autoSpaceDN w:val="0"/>
        <w:ind w:left="0" w:right="-19"/>
        <w:contextualSpacing w:val="0"/>
        <w:jc w:val="both"/>
        <w:rPr>
          <w:sz w:val="26"/>
          <w:szCs w:val="26"/>
        </w:rPr>
      </w:pPr>
      <w:r w:rsidRPr="00387A41">
        <w:rPr>
          <w:sz w:val="26"/>
          <w:szCs w:val="26"/>
        </w:rPr>
        <w:t xml:space="preserve">         </w:t>
      </w:r>
      <w:r w:rsidRPr="00387A41">
        <w:rPr>
          <w:sz w:val="26"/>
          <w:szCs w:val="26"/>
        </w:rPr>
        <w:t>Tôi mong muốn ban lãnh đạo nhà trường có thể tổ chức các chuyên</w:t>
      </w:r>
      <w:r w:rsidRPr="00387A41">
        <w:rPr>
          <w:spacing w:val="-2"/>
          <w:sz w:val="26"/>
          <w:szCs w:val="26"/>
        </w:rPr>
        <w:t xml:space="preserve"> </w:t>
      </w:r>
      <w:r w:rsidRPr="00387A41">
        <w:rPr>
          <w:sz w:val="26"/>
          <w:szCs w:val="26"/>
        </w:rPr>
        <w:t>đề</w:t>
      </w:r>
      <w:r w:rsidRPr="00387A41">
        <w:rPr>
          <w:spacing w:val="-2"/>
          <w:sz w:val="26"/>
          <w:szCs w:val="26"/>
        </w:rPr>
        <w:t xml:space="preserve"> </w:t>
      </w:r>
      <w:r w:rsidRPr="00387A41">
        <w:rPr>
          <w:sz w:val="26"/>
          <w:szCs w:val="26"/>
        </w:rPr>
        <w:t>về việc</w:t>
      </w:r>
      <w:r w:rsidRPr="00387A41">
        <w:rPr>
          <w:spacing w:val="-1"/>
          <w:sz w:val="26"/>
          <w:szCs w:val="26"/>
        </w:rPr>
        <w:t xml:space="preserve"> </w:t>
      </w:r>
      <w:r w:rsidRPr="00387A41">
        <w:rPr>
          <w:sz w:val="26"/>
          <w:szCs w:val="26"/>
        </w:rPr>
        <w:t>ứng</w:t>
      </w:r>
      <w:r w:rsidRPr="00387A41">
        <w:rPr>
          <w:spacing w:val="-2"/>
          <w:sz w:val="26"/>
          <w:szCs w:val="26"/>
        </w:rPr>
        <w:t xml:space="preserve"> </w:t>
      </w:r>
      <w:r w:rsidRPr="00387A41">
        <w:rPr>
          <w:sz w:val="26"/>
          <w:szCs w:val="26"/>
        </w:rPr>
        <w:t>dụng</w:t>
      </w:r>
      <w:r w:rsidRPr="00387A41">
        <w:rPr>
          <w:spacing w:val="-2"/>
          <w:sz w:val="26"/>
          <w:szCs w:val="26"/>
        </w:rPr>
        <w:t xml:space="preserve"> </w:t>
      </w:r>
      <w:r w:rsidRPr="00387A41">
        <w:rPr>
          <w:sz w:val="26"/>
          <w:szCs w:val="26"/>
        </w:rPr>
        <w:t>công</w:t>
      </w:r>
      <w:r w:rsidRPr="00387A41">
        <w:rPr>
          <w:spacing w:val="-2"/>
          <w:sz w:val="26"/>
          <w:szCs w:val="26"/>
        </w:rPr>
        <w:t xml:space="preserve"> </w:t>
      </w:r>
      <w:r w:rsidRPr="00387A41">
        <w:rPr>
          <w:sz w:val="26"/>
          <w:szCs w:val="26"/>
        </w:rPr>
        <w:t>nghệ</w:t>
      </w:r>
      <w:r w:rsidRPr="00387A41">
        <w:rPr>
          <w:spacing w:val="-1"/>
          <w:sz w:val="26"/>
          <w:szCs w:val="26"/>
        </w:rPr>
        <w:t xml:space="preserve"> </w:t>
      </w:r>
      <w:r w:rsidRPr="00387A41">
        <w:rPr>
          <w:sz w:val="26"/>
          <w:szCs w:val="26"/>
        </w:rPr>
        <w:t>thông</w:t>
      </w:r>
      <w:r w:rsidRPr="00387A41">
        <w:rPr>
          <w:spacing w:val="-7"/>
          <w:sz w:val="26"/>
          <w:szCs w:val="26"/>
        </w:rPr>
        <w:t xml:space="preserve"> </w:t>
      </w:r>
      <w:r w:rsidRPr="00387A41">
        <w:rPr>
          <w:sz w:val="26"/>
          <w:szCs w:val="26"/>
        </w:rPr>
        <w:t>tin</w:t>
      </w:r>
      <w:r w:rsidRPr="00387A41">
        <w:rPr>
          <w:spacing w:val="-2"/>
          <w:sz w:val="26"/>
          <w:szCs w:val="26"/>
        </w:rPr>
        <w:t xml:space="preserve"> </w:t>
      </w:r>
      <w:r w:rsidRPr="00387A41">
        <w:rPr>
          <w:sz w:val="26"/>
          <w:szCs w:val="26"/>
        </w:rPr>
        <w:t>trong</w:t>
      </w:r>
      <w:r w:rsidRPr="00387A41">
        <w:rPr>
          <w:spacing w:val="-2"/>
          <w:sz w:val="26"/>
          <w:szCs w:val="26"/>
        </w:rPr>
        <w:t xml:space="preserve"> </w:t>
      </w:r>
      <w:r w:rsidRPr="00387A41">
        <w:rPr>
          <w:sz w:val="26"/>
          <w:szCs w:val="26"/>
        </w:rPr>
        <w:t>dạy</w:t>
      </w:r>
      <w:r w:rsidRPr="00387A41">
        <w:rPr>
          <w:spacing w:val="-2"/>
          <w:sz w:val="26"/>
          <w:szCs w:val="26"/>
        </w:rPr>
        <w:t xml:space="preserve"> </w:t>
      </w:r>
      <w:r w:rsidRPr="00387A41">
        <w:rPr>
          <w:sz w:val="26"/>
          <w:szCs w:val="26"/>
        </w:rPr>
        <w:t>học</w:t>
      </w:r>
      <w:r w:rsidRPr="00387A41">
        <w:rPr>
          <w:spacing w:val="-1"/>
          <w:sz w:val="26"/>
          <w:szCs w:val="26"/>
        </w:rPr>
        <w:t xml:space="preserve"> </w:t>
      </w:r>
      <w:r w:rsidRPr="00387A41">
        <w:rPr>
          <w:sz w:val="26"/>
          <w:szCs w:val="26"/>
        </w:rPr>
        <w:t>và</w:t>
      </w:r>
      <w:r w:rsidRPr="00387A41">
        <w:rPr>
          <w:spacing w:val="-2"/>
          <w:sz w:val="26"/>
          <w:szCs w:val="26"/>
        </w:rPr>
        <w:t xml:space="preserve"> </w:t>
      </w:r>
      <w:r w:rsidRPr="00387A41">
        <w:rPr>
          <w:sz w:val="26"/>
          <w:szCs w:val="26"/>
        </w:rPr>
        <w:t>chia</w:t>
      </w:r>
      <w:r w:rsidRPr="00387A41">
        <w:rPr>
          <w:spacing w:val="-2"/>
          <w:sz w:val="26"/>
          <w:szCs w:val="26"/>
        </w:rPr>
        <w:t xml:space="preserve"> </w:t>
      </w:r>
      <w:r w:rsidRPr="00387A41">
        <w:rPr>
          <w:sz w:val="26"/>
          <w:szCs w:val="26"/>
        </w:rPr>
        <w:t>sẻ</w:t>
      </w:r>
      <w:r w:rsidRPr="00387A41">
        <w:rPr>
          <w:spacing w:val="-2"/>
          <w:sz w:val="26"/>
          <w:szCs w:val="26"/>
        </w:rPr>
        <w:t xml:space="preserve"> </w:t>
      </w:r>
      <w:r w:rsidRPr="00387A41">
        <w:rPr>
          <w:sz w:val="26"/>
          <w:szCs w:val="26"/>
        </w:rPr>
        <w:t>kinh</w:t>
      </w:r>
      <w:r w:rsidRPr="00387A41">
        <w:rPr>
          <w:spacing w:val="-2"/>
          <w:sz w:val="26"/>
          <w:szCs w:val="26"/>
        </w:rPr>
        <w:t xml:space="preserve"> </w:t>
      </w:r>
      <w:r w:rsidRPr="00387A41">
        <w:rPr>
          <w:sz w:val="26"/>
          <w:szCs w:val="26"/>
        </w:rPr>
        <w:t>nghiệm giúp</w:t>
      </w:r>
      <w:r w:rsidRPr="00387A41">
        <w:rPr>
          <w:spacing w:val="-2"/>
          <w:sz w:val="26"/>
          <w:szCs w:val="26"/>
        </w:rPr>
        <w:t xml:space="preserve"> </w:t>
      </w:r>
      <w:r w:rsidRPr="00387A41">
        <w:rPr>
          <w:sz w:val="26"/>
          <w:szCs w:val="26"/>
        </w:rPr>
        <w:t>học</w:t>
      </w:r>
      <w:r w:rsidRPr="00387A41">
        <w:rPr>
          <w:spacing w:val="-2"/>
          <w:sz w:val="26"/>
          <w:szCs w:val="26"/>
        </w:rPr>
        <w:t xml:space="preserve"> </w:t>
      </w:r>
      <w:r w:rsidRPr="00387A41">
        <w:rPr>
          <w:sz w:val="26"/>
          <w:szCs w:val="26"/>
        </w:rPr>
        <w:t>sinh</w:t>
      </w:r>
      <w:r w:rsidRPr="00387A41">
        <w:rPr>
          <w:spacing w:val="-2"/>
          <w:sz w:val="26"/>
          <w:szCs w:val="26"/>
        </w:rPr>
        <w:t xml:space="preserve"> </w:t>
      </w:r>
      <w:r w:rsidRPr="00387A41">
        <w:rPr>
          <w:sz w:val="26"/>
          <w:szCs w:val="26"/>
        </w:rPr>
        <w:t>tập</w:t>
      </w:r>
      <w:r w:rsidRPr="00387A41">
        <w:rPr>
          <w:spacing w:val="-7"/>
          <w:sz w:val="26"/>
          <w:szCs w:val="26"/>
        </w:rPr>
        <w:t xml:space="preserve"> </w:t>
      </w:r>
      <w:r w:rsidRPr="00387A41">
        <w:rPr>
          <w:sz w:val="26"/>
          <w:szCs w:val="26"/>
        </w:rPr>
        <w:t>trung,</w:t>
      </w:r>
      <w:r w:rsidRPr="00387A41">
        <w:rPr>
          <w:spacing w:val="-8"/>
          <w:sz w:val="26"/>
          <w:szCs w:val="26"/>
        </w:rPr>
        <w:t xml:space="preserve"> </w:t>
      </w:r>
      <w:r w:rsidRPr="00387A41">
        <w:rPr>
          <w:sz w:val="26"/>
          <w:szCs w:val="26"/>
        </w:rPr>
        <w:t>tích</w:t>
      </w:r>
      <w:r w:rsidRPr="00387A41">
        <w:rPr>
          <w:spacing w:val="-2"/>
          <w:sz w:val="26"/>
          <w:szCs w:val="26"/>
        </w:rPr>
        <w:t xml:space="preserve"> </w:t>
      </w:r>
      <w:r w:rsidRPr="00387A41">
        <w:rPr>
          <w:sz w:val="26"/>
          <w:szCs w:val="26"/>
        </w:rPr>
        <w:t>cực</w:t>
      </w:r>
      <w:r w:rsidRPr="00387A41">
        <w:rPr>
          <w:spacing w:val="-2"/>
          <w:sz w:val="26"/>
          <w:szCs w:val="26"/>
        </w:rPr>
        <w:t xml:space="preserve"> </w:t>
      </w:r>
      <w:r w:rsidRPr="00387A41">
        <w:rPr>
          <w:sz w:val="26"/>
          <w:szCs w:val="26"/>
        </w:rPr>
        <w:t>tương</w:t>
      </w:r>
      <w:r w:rsidRPr="00387A41">
        <w:rPr>
          <w:spacing w:val="-8"/>
          <w:sz w:val="26"/>
          <w:szCs w:val="26"/>
        </w:rPr>
        <w:t xml:space="preserve"> </w:t>
      </w:r>
      <w:r w:rsidRPr="00387A41">
        <w:rPr>
          <w:sz w:val="26"/>
          <w:szCs w:val="26"/>
        </w:rPr>
        <w:t>tác</w:t>
      </w:r>
      <w:r w:rsidRPr="00387A41">
        <w:rPr>
          <w:spacing w:val="-1"/>
          <w:sz w:val="26"/>
          <w:szCs w:val="26"/>
        </w:rPr>
        <w:t xml:space="preserve"> </w:t>
      </w:r>
      <w:r w:rsidRPr="00387A41">
        <w:rPr>
          <w:sz w:val="26"/>
          <w:szCs w:val="26"/>
        </w:rPr>
        <w:t>khi học</w:t>
      </w:r>
      <w:r w:rsidRPr="00387A41">
        <w:rPr>
          <w:spacing w:val="-2"/>
          <w:sz w:val="26"/>
          <w:szCs w:val="26"/>
        </w:rPr>
        <w:t xml:space="preserve"> </w:t>
      </w:r>
      <w:r w:rsidRPr="00387A41">
        <w:rPr>
          <w:sz w:val="26"/>
          <w:szCs w:val="26"/>
        </w:rPr>
        <w:t>online, để</w:t>
      </w:r>
      <w:r w:rsidRPr="00387A41">
        <w:rPr>
          <w:spacing w:val="-2"/>
          <w:sz w:val="26"/>
          <w:szCs w:val="26"/>
        </w:rPr>
        <w:t xml:space="preserve"> </w:t>
      </w:r>
      <w:r w:rsidRPr="00387A41">
        <w:rPr>
          <w:sz w:val="26"/>
          <w:szCs w:val="26"/>
        </w:rPr>
        <w:t>giáo</w:t>
      </w:r>
      <w:r w:rsidRPr="00387A41">
        <w:rPr>
          <w:spacing w:val="-2"/>
          <w:sz w:val="26"/>
          <w:szCs w:val="26"/>
        </w:rPr>
        <w:t xml:space="preserve"> </w:t>
      </w:r>
      <w:r w:rsidRPr="00387A41">
        <w:rPr>
          <w:sz w:val="26"/>
          <w:szCs w:val="26"/>
        </w:rPr>
        <w:t>viên</w:t>
      </w:r>
      <w:r w:rsidRPr="00387A41">
        <w:rPr>
          <w:spacing w:val="-2"/>
          <w:sz w:val="26"/>
          <w:szCs w:val="26"/>
        </w:rPr>
        <w:t xml:space="preserve"> </w:t>
      </w:r>
      <w:r w:rsidRPr="00387A41">
        <w:rPr>
          <w:sz w:val="26"/>
          <w:szCs w:val="26"/>
        </w:rPr>
        <w:t>có</w:t>
      </w:r>
      <w:r w:rsidRPr="00387A41">
        <w:rPr>
          <w:spacing w:val="-8"/>
          <w:sz w:val="26"/>
          <w:szCs w:val="26"/>
        </w:rPr>
        <w:t xml:space="preserve"> </w:t>
      </w:r>
      <w:r w:rsidRPr="00387A41">
        <w:rPr>
          <w:sz w:val="26"/>
          <w:szCs w:val="26"/>
        </w:rPr>
        <w:t>thể</w:t>
      </w:r>
      <w:r w:rsidRPr="00387A41">
        <w:rPr>
          <w:spacing w:val="-2"/>
          <w:sz w:val="26"/>
          <w:szCs w:val="26"/>
        </w:rPr>
        <w:t xml:space="preserve"> </w:t>
      </w:r>
      <w:r w:rsidRPr="00387A41">
        <w:rPr>
          <w:sz w:val="26"/>
          <w:szCs w:val="26"/>
        </w:rPr>
        <w:t>nâng</w:t>
      </w:r>
      <w:r w:rsidRPr="00387A41">
        <w:rPr>
          <w:spacing w:val="-8"/>
          <w:sz w:val="26"/>
          <w:szCs w:val="26"/>
        </w:rPr>
        <w:t xml:space="preserve"> </w:t>
      </w:r>
      <w:r w:rsidRPr="00387A41">
        <w:rPr>
          <w:sz w:val="26"/>
          <w:szCs w:val="26"/>
        </w:rPr>
        <w:t>cao trình độ chuyên môn.</w:t>
      </w:r>
    </w:p>
    <w:p w14:paraId="4E473E79" w14:textId="77777777" w:rsidR="00F21409" w:rsidRPr="00387A41" w:rsidRDefault="00F21409" w:rsidP="00F21409">
      <w:pPr>
        <w:pStyle w:val="ListParagraph"/>
        <w:widowControl w:val="0"/>
        <w:tabs>
          <w:tab w:val="left" w:pos="694"/>
        </w:tabs>
        <w:autoSpaceDE w:val="0"/>
        <w:autoSpaceDN w:val="0"/>
        <w:ind w:left="0" w:right="-19"/>
        <w:contextualSpacing w:val="0"/>
        <w:jc w:val="both"/>
        <w:rPr>
          <w:sz w:val="26"/>
          <w:szCs w:val="26"/>
        </w:rPr>
      </w:pPr>
    </w:p>
    <w:p w14:paraId="43069B5D" w14:textId="77777777" w:rsidR="00866053" w:rsidRPr="00007E58" w:rsidRDefault="00866053" w:rsidP="00B81907">
      <w:pPr>
        <w:spacing w:before="120" w:after="120" w:line="276" w:lineRule="auto"/>
        <w:ind w:firstLine="720"/>
        <w:jc w:val="both"/>
        <w:rPr>
          <w:rFonts w:ascii="Times New Roman" w:hAnsi="Times New Roman" w:cs="Times New Roman"/>
          <w:b/>
          <w:sz w:val="26"/>
          <w:szCs w:val="26"/>
        </w:rPr>
      </w:pPr>
      <w:r w:rsidRPr="00007E58">
        <w:rPr>
          <w:rFonts w:ascii="Times New Roman" w:hAnsi="Times New Roman" w:cs="Times New Roman"/>
          <w:b/>
          <w:sz w:val="26"/>
          <w:szCs w:val="26"/>
        </w:rPr>
        <w:t>IV. TÀI LIỆU THAM KHẢO</w:t>
      </w:r>
    </w:p>
    <w:p w14:paraId="6F831001" w14:textId="71451DC6" w:rsidR="00B81907" w:rsidRPr="00C21A31" w:rsidRDefault="00B81907" w:rsidP="00C21A31">
      <w:pPr>
        <w:ind w:firstLine="720"/>
        <w:jc w:val="both"/>
        <w:rPr>
          <w:rFonts w:ascii="Times New Roman" w:hAnsi="Times New Roman" w:cs="Times New Roman"/>
          <w:sz w:val="26"/>
          <w:szCs w:val="26"/>
        </w:rPr>
      </w:pPr>
      <w:r w:rsidRPr="00C21A31">
        <w:rPr>
          <w:rFonts w:ascii="Times New Roman" w:hAnsi="Times New Roman" w:cs="Times New Roman"/>
          <w:sz w:val="26"/>
          <w:szCs w:val="26"/>
        </w:rPr>
        <w:t xml:space="preserve">- </w:t>
      </w:r>
      <w:r w:rsidR="00866053" w:rsidRPr="00C21A31">
        <w:rPr>
          <w:rFonts w:ascii="Times New Roman" w:hAnsi="Times New Roman" w:cs="Times New Roman"/>
          <w:sz w:val="26"/>
          <w:szCs w:val="26"/>
        </w:rPr>
        <w:t xml:space="preserve">Sách giáo khoa </w:t>
      </w:r>
      <w:r w:rsidR="00FB6C42" w:rsidRPr="00C21A31">
        <w:rPr>
          <w:rFonts w:ascii="Times New Roman" w:hAnsi="Times New Roman" w:cs="Times New Roman"/>
          <w:sz w:val="26"/>
          <w:szCs w:val="26"/>
        </w:rPr>
        <w:t>Ngữ Văn</w:t>
      </w:r>
      <w:r w:rsidR="00774DE8" w:rsidRPr="00C21A31">
        <w:rPr>
          <w:rFonts w:ascii="Times New Roman" w:hAnsi="Times New Roman" w:cs="Times New Roman"/>
          <w:sz w:val="26"/>
          <w:szCs w:val="26"/>
        </w:rPr>
        <w:t xml:space="preserve"> </w:t>
      </w:r>
      <w:r w:rsidR="00866053" w:rsidRPr="00C21A31">
        <w:rPr>
          <w:rFonts w:ascii="Times New Roman" w:hAnsi="Times New Roman" w:cs="Times New Roman"/>
          <w:sz w:val="26"/>
          <w:szCs w:val="26"/>
        </w:rPr>
        <w:t xml:space="preserve">6 </w:t>
      </w:r>
      <w:r w:rsidR="00B13092" w:rsidRPr="00C21A31">
        <w:rPr>
          <w:rFonts w:ascii="Times New Roman" w:hAnsi="Times New Roman" w:cs="Times New Roman"/>
          <w:sz w:val="26"/>
          <w:szCs w:val="26"/>
        </w:rPr>
        <w:t>-</w:t>
      </w:r>
      <w:r w:rsidR="00866053" w:rsidRPr="00C21A31">
        <w:rPr>
          <w:rFonts w:ascii="Times New Roman" w:hAnsi="Times New Roman" w:cs="Times New Roman"/>
          <w:sz w:val="26"/>
          <w:szCs w:val="26"/>
        </w:rPr>
        <w:t xml:space="preserve"> Nhà xuất bản giáo dục</w:t>
      </w:r>
      <w:r w:rsidR="00FB6C42" w:rsidRPr="00C21A31">
        <w:rPr>
          <w:rFonts w:ascii="Times New Roman" w:hAnsi="Times New Roman" w:cs="Times New Roman"/>
          <w:sz w:val="26"/>
          <w:szCs w:val="26"/>
        </w:rPr>
        <w:t xml:space="preserve"> Việ Nam</w:t>
      </w:r>
      <w:r w:rsidR="00C21A31" w:rsidRPr="00C21A31">
        <w:rPr>
          <w:rFonts w:ascii="Times New Roman" w:hAnsi="Times New Roman" w:cs="Times New Roman"/>
          <w:sz w:val="26"/>
          <w:szCs w:val="26"/>
        </w:rPr>
        <w:t>.</w:t>
      </w:r>
    </w:p>
    <w:p w14:paraId="6644E5ED" w14:textId="3FDF36C6" w:rsidR="006B7FC5" w:rsidRPr="00C21A31" w:rsidRDefault="006B7FC5" w:rsidP="00C21A31">
      <w:pPr>
        <w:ind w:firstLine="720"/>
        <w:jc w:val="both"/>
        <w:rPr>
          <w:rFonts w:ascii="Times New Roman" w:hAnsi="Times New Roman" w:cs="Times New Roman"/>
          <w:bCs/>
          <w:sz w:val="26"/>
          <w:szCs w:val="26"/>
        </w:rPr>
      </w:pPr>
      <w:r w:rsidRPr="00C21A31">
        <w:rPr>
          <w:rFonts w:ascii="Times New Roman" w:hAnsi="Times New Roman" w:cs="Times New Roman"/>
          <w:sz w:val="26"/>
          <w:szCs w:val="26"/>
        </w:rPr>
        <w:t xml:space="preserve">- Sách giáo </w:t>
      </w:r>
      <w:r w:rsidRPr="00C21A31">
        <w:rPr>
          <w:rFonts w:ascii="Times New Roman" w:hAnsi="Times New Roman" w:cs="Times New Roman"/>
          <w:sz w:val="26"/>
          <w:szCs w:val="26"/>
        </w:rPr>
        <w:t>viên</w:t>
      </w:r>
      <w:r w:rsidRPr="00C21A31">
        <w:rPr>
          <w:rFonts w:ascii="Times New Roman" w:hAnsi="Times New Roman" w:cs="Times New Roman"/>
          <w:sz w:val="26"/>
          <w:szCs w:val="26"/>
        </w:rPr>
        <w:t xml:space="preserve"> Ngữ Văn 6 - Nhà xuất bản giáo dục Việ Nam</w:t>
      </w:r>
      <w:r w:rsidR="00C21A31" w:rsidRPr="00C21A31">
        <w:rPr>
          <w:rFonts w:ascii="Times New Roman" w:hAnsi="Times New Roman" w:cs="Times New Roman"/>
          <w:sz w:val="26"/>
          <w:szCs w:val="26"/>
        </w:rPr>
        <w:t>.</w:t>
      </w:r>
    </w:p>
    <w:p w14:paraId="74A62747" w14:textId="69A65680" w:rsidR="00774DE8" w:rsidRPr="00C21A31" w:rsidRDefault="00B81907" w:rsidP="00C21A31">
      <w:pPr>
        <w:ind w:firstLine="720"/>
        <w:jc w:val="both"/>
        <w:rPr>
          <w:rFonts w:ascii="Times New Roman" w:hAnsi="Times New Roman" w:cs="Times New Roman"/>
          <w:sz w:val="26"/>
          <w:szCs w:val="26"/>
        </w:rPr>
      </w:pPr>
      <w:r w:rsidRPr="00C21A31">
        <w:rPr>
          <w:rFonts w:ascii="Times New Roman" w:hAnsi="Times New Roman" w:cs="Times New Roman"/>
          <w:sz w:val="26"/>
          <w:szCs w:val="26"/>
        </w:rPr>
        <w:t xml:space="preserve">- </w:t>
      </w:r>
      <w:r w:rsidR="00FB6C42" w:rsidRPr="00C21A31">
        <w:rPr>
          <w:rFonts w:ascii="Times New Roman" w:hAnsi="Times New Roman" w:cs="Times New Roman"/>
          <w:sz w:val="26"/>
          <w:szCs w:val="26"/>
        </w:rPr>
        <w:t>Các nền tảng mạng XH: YouTube</w:t>
      </w:r>
      <w:r w:rsidR="003E6FAD" w:rsidRPr="00C21A31">
        <w:rPr>
          <w:rFonts w:ascii="Times New Roman" w:hAnsi="Times New Roman" w:cs="Times New Roman"/>
          <w:sz w:val="26"/>
          <w:szCs w:val="26"/>
        </w:rPr>
        <w:t>..</w:t>
      </w:r>
    </w:p>
    <w:p w14:paraId="253DC675" w14:textId="7E5C8ECC" w:rsidR="000E7C76" w:rsidRPr="00C21A31" w:rsidRDefault="007246D9" w:rsidP="00C21A31">
      <w:pPr>
        <w:ind w:firstLine="720"/>
        <w:jc w:val="both"/>
        <w:rPr>
          <w:rFonts w:ascii="Times New Roman" w:hAnsi="Times New Roman" w:cs="Times New Roman"/>
          <w:bCs/>
          <w:sz w:val="26"/>
          <w:szCs w:val="26"/>
        </w:rPr>
      </w:pPr>
      <w:r w:rsidRPr="00C21A31">
        <w:rPr>
          <w:rFonts w:ascii="Times New Roman" w:hAnsi="Times New Roman" w:cs="Times New Roman"/>
          <w:bCs/>
          <w:sz w:val="26"/>
          <w:szCs w:val="26"/>
        </w:rPr>
        <w:t>- Tra cứu Google</w:t>
      </w:r>
      <w:r w:rsidR="00C21A31" w:rsidRPr="00C21A31">
        <w:rPr>
          <w:rFonts w:ascii="Times New Roman" w:hAnsi="Times New Roman" w:cs="Times New Roman"/>
          <w:bCs/>
          <w:sz w:val="26"/>
          <w:szCs w:val="26"/>
        </w:rPr>
        <w:t>.</w:t>
      </w:r>
    </w:p>
    <w:sectPr w:rsidR="000E7C76" w:rsidRPr="00C21A31">
      <w:footerReference w:type="default" r:id="rId23"/>
      <w:pgSz w:w="11906" w:h="16838"/>
      <w:pgMar w:top="1134"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BEA349" w14:textId="77777777" w:rsidR="0097693E" w:rsidRDefault="0097693E" w:rsidP="00652E45">
      <w:r>
        <w:separator/>
      </w:r>
    </w:p>
  </w:endnote>
  <w:endnote w:type="continuationSeparator" w:id="0">
    <w:p w14:paraId="0418BD12" w14:textId="77777777" w:rsidR="0097693E" w:rsidRDefault="0097693E" w:rsidP="00652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301169"/>
      <w:docPartObj>
        <w:docPartGallery w:val="Page Numbers (Bottom of Page)"/>
        <w:docPartUnique/>
      </w:docPartObj>
    </w:sdtPr>
    <w:sdtEndPr>
      <w:rPr>
        <w:noProof/>
      </w:rPr>
    </w:sdtEndPr>
    <w:sdtContent>
      <w:p w14:paraId="2A2A58DF" w14:textId="77777777" w:rsidR="00652E45" w:rsidRDefault="00652E45" w:rsidP="00652E45">
        <w:pPr>
          <w:pStyle w:val="Footer"/>
          <w:ind w:left="1600" w:hanging="400"/>
          <w:jc w:val="center"/>
        </w:pPr>
        <w:r>
          <w:fldChar w:fldCharType="begin"/>
        </w:r>
        <w:r>
          <w:instrText xml:space="preserve"> PAGE   \* MERGEFORMAT </w:instrText>
        </w:r>
        <w:r>
          <w:fldChar w:fldCharType="separate"/>
        </w:r>
        <w:r w:rsidR="000E7C76">
          <w:rPr>
            <w:noProof/>
          </w:rPr>
          <w:t>13</w:t>
        </w:r>
        <w:r>
          <w:rPr>
            <w:noProof/>
          </w:rPr>
          <w:fldChar w:fldCharType="end"/>
        </w:r>
      </w:p>
    </w:sdtContent>
  </w:sdt>
  <w:p w14:paraId="35A026F9" w14:textId="77777777" w:rsidR="00652E45" w:rsidRDefault="00652E45">
    <w:pPr>
      <w:pStyle w:val="Footer"/>
    </w:pPr>
  </w:p>
  <w:p w14:paraId="69FF0889" w14:textId="77777777" w:rsidR="00000000" w:rsidRDefault="00000000"/>
  <w:p w14:paraId="17770AE8"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73431" w14:textId="77777777" w:rsidR="0097693E" w:rsidRDefault="0097693E" w:rsidP="00652E45">
      <w:r>
        <w:separator/>
      </w:r>
    </w:p>
  </w:footnote>
  <w:footnote w:type="continuationSeparator" w:id="0">
    <w:p w14:paraId="5E8487BE" w14:textId="77777777" w:rsidR="0097693E" w:rsidRDefault="0097693E" w:rsidP="00652E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0D0974"/>
    <w:multiLevelType w:val="singleLevel"/>
    <w:tmpl w:val="EC0D0974"/>
    <w:lvl w:ilvl="0">
      <w:start w:val="1"/>
      <w:numFmt w:val="upperLetter"/>
      <w:suff w:val="space"/>
      <w:lvlText w:val="%1."/>
      <w:lvlJc w:val="left"/>
    </w:lvl>
  </w:abstractNum>
  <w:abstractNum w:abstractNumId="1" w15:restartNumberingAfterBreak="0">
    <w:nsid w:val="F171C281"/>
    <w:multiLevelType w:val="multilevel"/>
    <w:tmpl w:val="F171C28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3"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4"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5"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6"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1"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2" w15:restartNumberingAfterBreak="0">
    <w:nsid w:val="08072622"/>
    <w:multiLevelType w:val="hybridMultilevel"/>
    <w:tmpl w:val="DF043338"/>
    <w:lvl w:ilvl="0" w:tplc="5B9ABDA4">
      <w:start w:val="4"/>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1065705"/>
    <w:multiLevelType w:val="hybridMultilevel"/>
    <w:tmpl w:val="57D4FCC4"/>
    <w:lvl w:ilvl="0" w:tplc="726E50A4">
      <w:start w:val="1"/>
      <w:numFmt w:val="decimal"/>
      <w:lvlText w:val="%1."/>
      <w:lvlJc w:val="left"/>
      <w:pPr>
        <w:ind w:left="806" w:hanging="280"/>
      </w:pPr>
      <w:rPr>
        <w:rFonts w:ascii="Times New Roman" w:eastAsia="Times New Roman" w:hAnsi="Times New Roman" w:cs="Times New Roman" w:hint="default"/>
        <w:b/>
        <w:bCs/>
        <w:i w:val="0"/>
        <w:iCs w:val="0"/>
        <w:color w:val="2E5395"/>
        <w:spacing w:val="0"/>
        <w:w w:val="100"/>
        <w:sz w:val="28"/>
        <w:szCs w:val="28"/>
        <w:lang w:val="vi" w:eastAsia="en-US" w:bidi="ar-SA"/>
      </w:rPr>
    </w:lvl>
    <w:lvl w:ilvl="1" w:tplc="2BBE668A">
      <w:numFmt w:val="bullet"/>
      <w:lvlText w:val="-"/>
      <w:lvlJc w:val="left"/>
      <w:pPr>
        <w:ind w:left="100" w:hanging="170"/>
      </w:pPr>
      <w:rPr>
        <w:rFonts w:ascii="Times New Roman" w:eastAsia="Times New Roman" w:hAnsi="Times New Roman" w:cs="Times New Roman" w:hint="default"/>
        <w:b w:val="0"/>
        <w:bCs w:val="0"/>
        <w:i/>
        <w:iCs/>
        <w:spacing w:val="0"/>
        <w:w w:val="100"/>
        <w:sz w:val="28"/>
        <w:szCs w:val="28"/>
        <w:lang w:val="vi" w:eastAsia="en-US" w:bidi="ar-SA"/>
      </w:rPr>
    </w:lvl>
    <w:lvl w:ilvl="2" w:tplc="588EB506">
      <w:numFmt w:val="bullet"/>
      <w:lvlText w:val="•"/>
      <w:lvlJc w:val="left"/>
      <w:pPr>
        <w:ind w:left="1862" w:hanging="170"/>
      </w:pPr>
      <w:rPr>
        <w:rFonts w:hint="default"/>
        <w:lang w:val="vi" w:eastAsia="en-US" w:bidi="ar-SA"/>
      </w:rPr>
    </w:lvl>
    <w:lvl w:ilvl="3" w:tplc="5FE09992">
      <w:numFmt w:val="bullet"/>
      <w:lvlText w:val="•"/>
      <w:lvlJc w:val="left"/>
      <w:pPr>
        <w:ind w:left="2924" w:hanging="170"/>
      </w:pPr>
      <w:rPr>
        <w:rFonts w:hint="default"/>
        <w:lang w:val="vi" w:eastAsia="en-US" w:bidi="ar-SA"/>
      </w:rPr>
    </w:lvl>
    <w:lvl w:ilvl="4" w:tplc="E370CD6A">
      <w:numFmt w:val="bullet"/>
      <w:lvlText w:val="•"/>
      <w:lvlJc w:val="left"/>
      <w:pPr>
        <w:ind w:left="3986" w:hanging="170"/>
      </w:pPr>
      <w:rPr>
        <w:rFonts w:hint="default"/>
        <w:lang w:val="vi" w:eastAsia="en-US" w:bidi="ar-SA"/>
      </w:rPr>
    </w:lvl>
    <w:lvl w:ilvl="5" w:tplc="FEACD40C">
      <w:numFmt w:val="bullet"/>
      <w:lvlText w:val="•"/>
      <w:lvlJc w:val="left"/>
      <w:pPr>
        <w:ind w:left="5048" w:hanging="170"/>
      </w:pPr>
      <w:rPr>
        <w:rFonts w:hint="default"/>
        <w:lang w:val="vi" w:eastAsia="en-US" w:bidi="ar-SA"/>
      </w:rPr>
    </w:lvl>
    <w:lvl w:ilvl="6" w:tplc="7562D4E4">
      <w:numFmt w:val="bullet"/>
      <w:lvlText w:val="•"/>
      <w:lvlJc w:val="left"/>
      <w:pPr>
        <w:ind w:left="6111" w:hanging="170"/>
      </w:pPr>
      <w:rPr>
        <w:rFonts w:hint="default"/>
        <w:lang w:val="vi" w:eastAsia="en-US" w:bidi="ar-SA"/>
      </w:rPr>
    </w:lvl>
    <w:lvl w:ilvl="7" w:tplc="AE00EB24">
      <w:numFmt w:val="bullet"/>
      <w:lvlText w:val="•"/>
      <w:lvlJc w:val="left"/>
      <w:pPr>
        <w:ind w:left="7173" w:hanging="170"/>
      </w:pPr>
      <w:rPr>
        <w:rFonts w:hint="default"/>
        <w:lang w:val="vi" w:eastAsia="en-US" w:bidi="ar-SA"/>
      </w:rPr>
    </w:lvl>
    <w:lvl w:ilvl="8" w:tplc="8206A4B0">
      <w:numFmt w:val="bullet"/>
      <w:lvlText w:val="•"/>
      <w:lvlJc w:val="left"/>
      <w:pPr>
        <w:ind w:left="8235" w:hanging="170"/>
      </w:pPr>
      <w:rPr>
        <w:rFonts w:hint="default"/>
        <w:lang w:val="vi" w:eastAsia="en-US" w:bidi="ar-SA"/>
      </w:rPr>
    </w:lvl>
  </w:abstractNum>
  <w:abstractNum w:abstractNumId="14" w15:restartNumberingAfterBreak="0">
    <w:nsid w:val="18EB20AF"/>
    <w:multiLevelType w:val="hybridMultilevel"/>
    <w:tmpl w:val="12802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CC2C4D"/>
    <w:multiLevelType w:val="hybridMultilevel"/>
    <w:tmpl w:val="CE76FC14"/>
    <w:lvl w:ilvl="0" w:tplc="3BC8D38A">
      <w:numFmt w:val="bullet"/>
      <w:lvlText w:val="-"/>
      <w:lvlJc w:val="left"/>
      <w:pPr>
        <w:ind w:left="705" w:hanging="360"/>
      </w:pPr>
      <w:rPr>
        <w:rFonts w:ascii="Times New Roman" w:eastAsiaTheme="minorEastAsia" w:hAnsi="Times New Roman"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6" w15:restartNumberingAfterBreak="0">
    <w:nsid w:val="203B35E3"/>
    <w:multiLevelType w:val="hybridMultilevel"/>
    <w:tmpl w:val="678A98DC"/>
    <w:lvl w:ilvl="0" w:tplc="73BEBB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50536"/>
    <w:multiLevelType w:val="hybridMultilevel"/>
    <w:tmpl w:val="FFE20ACA"/>
    <w:lvl w:ilvl="0" w:tplc="6722174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B1554"/>
    <w:multiLevelType w:val="hybridMultilevel"/>
    <w:tmpl w:val="4C94507C"/>
    <w:lvl w:ilvl="0" w:tplc="032AC54A">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30FD03ED"/>
    <w:multiLevelType w:val="hybridMultilevel"/>
    <w:tmpl w:val="2264BC00"/>
    <w:lvl w:ilvl="0" w:tplc="49747B92">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53919E8"/>
    <w:multiLevelType w:val="hybridMultilevel"/>
    <w:tmpl w:val="76681230"/>
    <w:lvl w:ilvl="0" w:tplc="7CC4F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5B1D9C"/>
    <w:multiLevelType w:val="hybridMultilevel"/>
    <w:tmpl w:val="36DCF528"/>
    <w:lvl w:ilvl="0" w:tplc="CABAD6D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 w15:restartNumberingAfterBreak="0">
    <w:nsid w:val="47F139E0"/>
    <w:multiLevelType w:val="hybridMultilevel"/>
    <w:tmpl w:val="A2341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F7436"/>
    <w:multiLevelType w:val="hybridMultilevel"/>
    <w:tmpl w:val="5F56CBBC"/>
    <w:lvl w:ilvl="0" w:tplc="227A05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55A01E59"/>
    <w:multiLevelType w:val="hybridMultilevel"/>
    <w:tmpl w:val="44FCC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566D36"/>
    <w:multiLevelType w:val="multilevel"/>
    <w:tmpl w:val="5A566D3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62716356"/>
    <w:multiLevelType w:val="multilevel"/>
    <w:tmpl w:val="627163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7175623E"/>
    <w:multiLevelType w:val="hybridMultilevel"/>
    <w:tmpl w:val="409E37DC"/>
    <w:lvl w:ilvl="0" w:tplc="8D988EC2">
      <w:start w:val="3"/>
      <w:numFmt w:val="bullet"/>
      <w:lvlText w:val="-"/>
      <w:lvlJc w:val="left"/>
      <w:pPr>
        <w:tabs>
          <w:tab w:val="num" w:pos="360"/>
        </w:tabs>
        <w:ind w:left="360" w:hanging="360"/>
      </w:pPr>
      <w:rPr>
        <w:rFonts w:ascii="Times New Roman" w:eastAsia="Times New Roman" w:hAnsi="Times New Roman" w:cs="Times New Roman" w:hint="default"/>
      </w:rPr>
    </w:lvl>
    <w:lvl w:ilvl="1" w:tplc="042A0003" w:tentative="1">
      <w:start w:val="1"/>
      <w:numFmt w:val="bullet"/>
      <w:lvlText w:val="o"/>
      <w:lvlJc w:val="left"/>
      <w:pPr>
        <w:tabs>
          <w:tab w:val="num" w:pos="1080"/>
        </w:tabs>
        <w:ind w:left="1080" w:hanging="360"/>
      </w:pPr>
      <w:rPr>
        <w:rFonts w:ascii="Courier New" w:hAnsi="Courier New" w:cs="Courier New" w:hint="default"/>
      </w:rPr>
    </w:lvl>
    <w:lvl w:ilvl="2" w:tplc="042A0005" w:tentative="1">
      <w:start w:val="1"/>
      <w:numFmt w:val="bullet"/>
      <w:lvlText w:val=""/>
      <w:lvlJc w:val="left"/>
      <w:pPr>
        <w:tabs>
          <w:tab w:val="num" w:pos="1800"/>
        </w:tabs>
        <w:ind w:left="1800" w:hanging="360"/>
      </w:pPr>
      <w:rPr>
        <w:rFonts w:ascii="Wingdings" w:hAnsi="Wingdings" w:hint="default"/>
      </w:rPr>
    </w:lvl>
    <w:lvl w:ilvl="3" w:tplc="042A0001" w:tentative="1">
      <w:start w:val="1"/>
      <w:numFmt w:val="bullet"/>
      <w:lvlText w:val=""/>
      <w:lvlJc w:val="left"/>
      <w:pPr>
        <w:tabs>
          <w:tab w:val="num" w:pos="2520"/>
        </w:tabs>
        <w:ind w:left="2520" w:hanging="360"/>
      </w:pPr>
      <w:rPr>
        <w:rFonts w:ascii="Symbol" w:hAnsi="Symbol" w:hint="default"/>
      </w:rPr>
    </w:lvl>
    <w:lvl w:ilvl="4" w:tplc="042A0003" w:tentative="1">
      <w:start w:val="1"/>
      <w:numFmt w:val="bullet"/>
      <w:lvlText w:val="o"/>
      <w:lvlJc w:val="left"/>
      <w:pPr>
        <w:tabs>
          <w:tab w:val="num" w:pos="3240"/>
        </w:tabs>
        <w:ind w:left="3240" w:hanging="360"/>
      </w:pPr>
      <w:rPr>
        <w:rFonts w:ascii="Courier New" w:hAnsi="Courier New" w:cs="Courier New" w:hint="default"/>
      </w:rPr>
    </w:lvl>
    <w:lvl w:ilvl="5" w:tplc="042A0005" w:tentative="1">
      <w:start w:val="1"/>
      <w:numFmt w:val="bullet"/>
      <w:lvlText w:val=""/>
      <w:lvlJc w:val="left"/>
      <w:pPr>
        <w:tabs>
          <w:tab w:val="num" w:pos="3960"/>
        </w:tabs>
        <w:ind w:left="3960" w:hanging="360"/>
      </w:pPr>
      <w:rPr>
        <w:rFonts w:ascii="Wingdings" w:hAnsi="Wingdings" w:hint="default"/>
      </w:rPr>
    </w:lvl>
    <w:lvl w:ilvl="6" w:tplc="042A0001" w:tentative="1">
      <w:start w:val="1"/>
      <w:numFmt w:val="bullet"/>
      <w:lvlText w:val=""/>
      <w:lvlJc w:val="left"/>
      <w:pPr>
        <w:tabs>
          <w:tab w:val="num" w:pos="4680"/>
        </w:tabs>
        <w:ind w:left="4680" w:hanging="360"/>
      </w:pPr>
      <w:rPr>
        <w:rFonts w:ascii="Symbol" w:hAnsi="Symbol" w:hint="default"/>
      </w:rPr>
    </w:lvl>
    <w:lvl w:ilvl="7" w:tplc="042A0003" w:tentative="1">
      <w:start w:val="1"/>
      <w:numFmt w:val="bullet"/>
      <w:lvlText w:val="o"/>
      <w:lvlJc w:val="left"/>
      <w:pPr>
        <w:tabs>
          <w:tab w:val="num" w:pos="5400"/>
        </w:tabs>
        <w:ind w:left="5400" w:hanging="360"/>
      </w:pPr>
      <w:rPr>
        <w:rFonts w:ascii="Courier New" w:hAnsi="Courier New" w:cs="Courier New" w:hint="default"/>
      </w:rPr>
    </w:lvl>
    <w:lvl w:ilvl="8" w:tplc="042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5D2E5B"/>
    <w:multiLevelType w:val="hybridMultilevel"/>
    <w:tmpl w:val="5D90EBF6"/>
    <w:lvl w:ilvl="0" w:tplc="22A6898C">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06241749">
    <w:abstractNumId w:val="11"/>
  </w:num>
  <w:num w:numId="2" w16cid:durableId="341081184">
    <w:abstractNumId w:val="9"/>
  </w:num>
  <w:num w:numId="3" w16cid:durableId="2049599351">
    <w:abstractNumId w:val="8"/>
  </w:num>
  <w:num w:numId="4" w16cid:durableId="1591544294">
    <w:abstractNumId w:val="7"/>
  </w:num>
  <w:num w:numId="5" w16cid:durableId="773214397">
    <w:abstractNumId w:val="6"/>
  </w:num>
  <w:num w:numId="6" w16cid:durableId="1094862470">
    <w:abstractNumId w:val="10"/>
  </w:num>
  <w:num w:numId="7" w16cid:durableId="1578437569">
    <w:abstractNumId w:val="5"/>
  </w:num>
  <w:num w:numId="8" w16cid:durableId="1834879952">
    <w:abstractNumId w:val="4"/>
  </w:num>
  <w:num w:numId="9" w16cid:durableId="172842988">
    <w:abstractNumId w:val="3"/>
  </w:num>
  <w:num w:numId="10" w16cid:durableId="1999310025">
    <w:abstractNumId w:val="2"/>
  </w:num>
  <w:num w:numId="11" w16cid:durableId="460081045">
    <w:abstractNumId w:val="1"/>
  </w:num>
  <w:num w:numId="12" w16cid:durableId="1324550748">
    <w:abstractNumId w:val="0"/>
  </w:num>
  <w:num w:numId="13" w16cid:durableId="772240010">
    <w:abstractNumId w:val="26"/>
  </w:num>
  <w:num w:numId="14" w16cid:durableId="1832796747">
    <w:abstractNumId w:val="18"/>
  </w:num>
  <w:num w:numId="15" w16cid:durableId="702250109">
    <w:abstractNumId w:val="25"/>
  </w:num>
  <w:num w:numId="16" w16cid:durableId="851720291">
    <w:abstractNumId w:val="24"/>
  </w:num>
  <w:num w:numId="17" w16cid:durableId="1030690301">
    <w:abstractNumId w:val="15"/>
  </w:num>
  <w:num w:numId="18" w16cid:durableId="1732775564">
    <w:abstractNumId w:val="17"/>
  </w:num>
  <w:num w:numId="19" w16cid:durableId="2096170740">
    <w:abstractNumId w:val="20"/>
  </w:num>
  <w:num w:numId="20" w16cid:durableId="1538539961">
    <w:abstractNumId w:val="16"/>
  </w:num>
  <w:num w:numId="21" w16cid:durableId="116418556">
    <w:abstractNumId w:val="22"/>
  </w:num>
  <w:num w:numId="22" w16cid:durableId="1391538220">
    <w:abstractNumId w:val="14"/>
  </w:num>
  <w:num w:numId="23" w16cid:durableId="1022362807">
    <w:abstractNumId w:val="27"/>
  </w:num>
  <w:num w:numId="24" w16cid:durableId="2010475902">
    <w:abstractNumId w:val="28"/>
  </w:num>
  <w:num w:numId="25" w16cid:durableId="2061198626">
    <w:abstractNumId w:val="12"/>
  </w:num>
  <w:num w:numId="26" w16cid:durableId="1073359153">
    <w:abstractNumId w:val="23"/>
  </w:num>
  <w:num w:numId="27" w16cid:durableId="23095999">
    <w:abstractNumId w:val="21"/>
  </w:num>
  <w:num w:numId="28" w16cid:durableId="339163373">
    <w:abstractNumId w:val="19"/>
  </w:num>
  <w:num w:numId="29" w16cid:durableId="16061585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isplayBackgroundShape/>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405C"/>
    <w:rsid w:val="00007E58"/>
    <w:rsid w:val="000225A9"/>
    <w:rsid w:val="0003082E"/>
    <w:rsid w:val="00030C53"/>
    <w:rsid w:val="00033EF2"/>
    <w:rsid w:val="00035338"/>
    <w:rsid w:val="00050A31"/>
    <w:rsid w:val="0005228F"/>
    <w:rsid w:val="000712E2"/>
    <w:rsid w:val="000716D2"/>
    <w:rsid w:val="00071AAB"/>
    <w:rsid w:val="0007274E"/>
    <w:rsid w:val="00073BC9"/>
    <w:rsid w:val="00075574"/>
    <w:rsid w:val="000810F8"/>
    <w:rsid w:val="00082DF0"/>
    <w:rsid w:val="00086D66"/>
    <w:rsid w:val="00094454"/>
    <w:rsid w:val="0009645B"/>
    <w:rsid w:val="000A28F4"/>
    <w:rsid w:val="000A3441"/>
    <w:rsid w:val="000A4FD2"/>
    <w:rsid w:val="000A548A"/>
    <w:rsid w:val="000B235B"/>
    <w:rsid w:val="000B2F75"/>
    <w:rsid w:val="000B503B"/>
    <w:rsid w:val="000B76C4"/>
    <w:rsid w:val="000C31D7"/>
    <w:rsid w:val="000C5610"/>
    <w:rsid w:val="000D2031"/>
    <w:rsid w:val="000D407A"/>
    <w:rsid w:val="000E6552"/>
    <w:rsid w:val="000E7C76"/>
    <w:rsid w:val="000F3A4F"/>
    <w:rsid w:val="000F59AC"/>
    <w:rsid w:val="00107F84"/>
    <w:rsid w:val="00114341"/>
    <w:rsid w:val="00116FCC"/>
    <w:rsid w:val="00122442"/>
    <w:rsid w:val="00123FBB"/>
    <w:rsid w:val="001364FE"/>
    <w:rsid w:val="001368DD"/>
    <w:rsid w:val="00147DB3"/>
    <w:rsid w:val="001518A5"/>
    <w:rsid w:val="00152D61"/>
    <w:rsid w:val="00170095"/>
    <w:rsid w:val="00170E2E"/>
    <w:rsid w:val="00170E4F"/>
    <w:rsid w:val="00172520"/>
    <w:rsid w:val="00172AF9"/>
    <w:rsid w:val="001743F4"/>
    <w:rsid w:val="001855C9"/>
    <w:rsid w:val="00187C33"/>
    <w:rsid w:val="001936B7"/>
    <w:rsid w:val="0019434D"/>
    <w:rsid w:val="00196AB1"/>
    <w:rsid w:val="00197F56"/>
    <w:rsid w:val="001A1ED9"/>
    <w:rsid w:val="001B03DC"/>
    <w:rsid w:val="001C6E9C"/>
    <w:rsid w:val="001C71C8"/>
    <w:rsid w:val="001E2FAC"/>
    <w:rsid w:val="001E5A78"/>
    <w:rsid w:val="001E720E"/>
    <w:rsid w:val="001F4714"/>
    <w:rsid w:val="001F767C"/>
    <w:rsid w:val="00201333"/>
    <w:rsid w:val="00205154"/>
    <w:rsid w:val="00210FA7"/>
    <w:rsid w:val="0021262D"/>
    <w:rsid w:val="00216417"/>
    <w:rsid w:val="002205DF"/>
    <w:rsid w:val="0022242B"/>
    <w:rsid w:val="0023062F"/>
    <w:rsid w:val="0025110C"/>
    <w:rsid w:val="002519C6"/>
    <w:rsid w:val="00257316"/>
    <w:rsid w:val="002639F4"/>
    <w:rsid w:val="0026631D"/>
    <w:rsid w:val="00270524"/>
    <w:rsid w:val="002719FD"/>
    <w:rsid w:val="002839E0"/>
    <w:rsid w:val="00284DAE"/>
    <w:rsid w:val="00285495"/>
    <w:rsid w:val="002903A1"/>
    <w:rsid w:val="002933B4"/>
    <w:rsid w:val="0029797A"/>
    <w:rsid w:val="002A129A"/>
    <w:rsid w:val="002B03E2"/>
    <w:rsid w:val="002C2F53"/>
    <w:rsid w:val="002C64B6"/>
    <w:rsid w:val="002D09DA"/>
    <w:rsid w:val="002D0EB9"/>
    <w:rsid w:val="002E6B93"/>
    <w:rsid w:val="002F32E6"/>
    <w:rsid w:val="002F3761"/>
    <w:rsid w:val="002F54FD"/>
    <w:rsid w:val="0031027C"/>
    <w:rsid w:val="00316D6D"/>
    <w:rsid w:val="00323D07"/>
    <w:rsid w:val="00324B8B"/>
    <w:rsid w:val="00326B69"/>
    <w:rsid w:val="00332075"/>
    <w:rsid w:val="0033518C"/>
    <w:rsid w:val="003437C2"/>
    <w:rsid w:val="00343FEE"/>
    <w:rsid w:val="00374611"/>
    <w:rsid w:val="00377186"/>
    <w:rsid w:val="00384C31"/>
    <w:rsid w:val="00387A41"/>
    <w:rsid w:val="00393A26"/>
    <w:rsid w:val="003A1C03"/>
    <w:rsid w:val="003B622C"/>
    <w:rsid w:val="003C2356"/>
    <w:rsid w:val="003C5E49"/>
    <w:rsid w:val="003E1D98"/>
    <w:rsid w:val="003E6FAD"/>
    <w:rsid w:val="003F537C"/>
    <w:rsid w:val="003F60CD"/>
    <w:rsid w:val="004137C3"/>
    <w:rsid w:val="00414627"/>
    <w:rsid w:val="00423144"/>
    <w:rsid w:val="00425D63"/>
    <w:rsid w:val="00425D66"/>
    <w:rsid w:val="004377AD"/>
    <w:rsid w:val="00437858"/>
    <w:rsid w:val="00462C3E"/>
    <w:rsid w:val="004643D8"/>
    <w:rsid w:val="00472B44"/>
    <w:rsid w:val="0048371F"/>
    <w:rsid w:val="004929D2"/>
    <w:rsid w:val="00497C24"/>
    <w:rsid w:val="004A5F8E"/>
    <w:rsid w:val="004C7BA5"/>
    <w:rsid w:val="004D38C1"/>
    <w:rsid w:val="004D7DBD"/>
    <w:rsid w:val="004E636D"/>
    <w:rsid w:val="004E7628"/>
    <w:rsid w:val="004F48F2"/>
    <w:rsid w:val="004F5288"/>
    <w:rsid w:val="004F7F36"/>
    <w:rsid w:val="00502C6E"/>
    <w:rsid w:val="00510B7C"/>
    <w:rsid w:val="005149B1"/>
    <w:rsid w:val="00522AA6"/>
    <w:rsid w:val="005411D8"/>
    <w:rsid w:val="00542054"/>
    <w:rsid w:val="0055768D"/>
    <w:rsid w:val="00563FF6"/>
    <w:rsid w:val="005647F2"/>
    <w:rsid w:val="005662D1"/>
    <w:rsid w:val="00570CC0"/>
    <w:rsid w:val="00572603"/>
    <w:rsid w:val="00572C2B"/>
    <w:rsid w:val="00573A09"/>
    <w:rsid w:val="005A4526"/>
    <w:rsid w:val="005A5AD6"/>
    <w:rsid w:val="005A5D3E"/>
    <w:rsid w:val="005C1B16"/>
    <w:rsid w:val="005C3C86"/>
    <w:rsid w:val="005D6CC2"/>
    <w:rsid w:val="005E403D"/>
    <w:rsid w:val="005E53D0"/>
    <w:rsid w:val="005E74CC"/>
    <w:rsid w:val="005E7EF2"/>
    <w:rsid w:val="005F1A16"/>
    <w:rsid w:val="005F1D3F"/>
    <w:rsid w:val="006002EB"/>
    <w:rsid w:val="006128EF"/>
    <w:rsid w:val="00615C63"/>
    <w:rsid w:val="0062579D"/>
    <w:rsid w:val="006264B4"/>
    <w:rsid w:val="00632BED"/>
    <w:rsid w:val="006416A2"/>
    <w:rsid w:val="0064246A"/>
    <w:rsid w:val="00643033"/>
    <w:rsid w:val="00644CC3"/>
    <w:rsid w:val="00646463"/>
    <w:rsid w:val="00646C85"/>
    <w:rsid w:val="00652E45"/>
    <w:rsid w:val="006533AF"/>
    <w:rsid w:val="00661468"/>
    <w:rsid w:val="006649F0"/>
    <w:rsid w:val="006668AC"/>
    <w:rsid w:val="0067245D"/>
    <w:rsid w:val="00677FFE"/>
    <w:rsid w:val="0068470E"/>
    <w:rsid w:val="00693CF2"/>
    <w:rsid w:val="00695DCD"/>
    <w:rsid w:val="006A05CC"/>
    <w:rsid w:val="006A35A7"/>
    <w:rsid w:val="006B7FC5"/>
    <w:rsid w:val="006C2CEB"/>
    <w:rsid w:val="006C4679"/>
    <w:rsid w:val="006C7016"/>
    <w:rsid w:val="006D4840"/>
    <w:rsid w:val="006D6DF6"/>
    <w:rsid w:val="006E3B99"/>
    <w:rsid w:val="006F19F1"/>
    <w:rsid w:val="007144AE"/>
    <w:rsid w:val="007152D7"/>
    <w:rsid w:val="00716D05"/>
    <w:rsid w:val="00723D50"/>
    <w:rsid w:val="0072406F"/>
    <w:rsid w:val="007246D9"/>
    <w:rsid w:val="00733AF9"/>
    <w:rsid w:val="00733D18"/>
    <w:rsid w:val="007351B8"/>
    <w:rsid w:val="00746C14"/>
    <w:rsid w:val="00755353"/>
    <w:rsid w:val="00762427"/>
    <w:rsid w:val="00762610"/>
    <w:rsid w:val="00765345"/>
    <w:rsid w:val="00766B2E"/>
    <w:rsid w:val="007707A9"/>
    <w:rsid w:val="00774DE8"/>
    <w:rsid w:val="0077578C"/>
    <w:rsid w:val="00777A70"/>
    <w:rsid w:val="00782F9B"/>
    <w:rsid w:val="00795BAE"/>
    <w:rsid w:val="00797AED"/>
    <w:rsid w:val="007A33F7"/>
    <w:rsid w:val="007B125A"/>
    <w:rsid w:val="007C1228"/>
    <w:rsid w:val="007C2C59"/>
    <w:rsid w:val="007C7D1B"/>
    <w:rsid w:val="007D3FAE"/>
    <w:rsid w:val="007D55BE"/>
    <w:rsid w:val="007E0CCB"/>
    <w:rsid w:val="007F2050"/>
    <w:rsid w:val="007F5BEF"/>
    <w:rsid w:val="00800EB7"/>
    <w:rsid w:val="0080175A"/>
    <w:rsid w:val="00801F23"/>
    <w:rsid w:val="008045E1"/>
    <w:rsid w:val="00810914"/>
    <w:rsid w:val="00825EBE"/>
    <w:rsid w:val="00837632"/>
    <w:rsid w:val="00843939"/>
    <w:rsid w:val="008448CF"/>
    <w:rsid w:val="0085640F"/>
    <w:rsid w:val="008567AA"/>
    <w:rsid w:val="00857A05"/>
    <w:rsid w:val="008617E4"/>
    <w:rsid w:val="008659AF"/>
    <w:rsid w:val="00866053"/>
    <w:rsid w:val="00871766"/>
    <w:rsid w:val="008735CD"/>
    <w:rsid w:val="0087544D"/>
    <w:rsid w:val="00892712"/>
    <w:rsid w:val="008A1B7B"/>
    <w:rsid w:val="008A680A"/>
    <w:rsid w:val="008B0BB0"/>
    <w:rsid w:val="008B7FCE"/>
    <w:rsid w:val="008C04B4"/>
    <w:rsid w:val="008D155B"/>
    <w:rsid w:val="008D1659"/>
    <w:rsid w:val="008D3194"/>
    <w:rsid w:val="008D3D69"/>
    <w:rsid w:val="008E6C4B"/>
    <w:rsid w:val="008F18C0"/>
    <w:rsid w:val="008F3EDD"/>
    <w:rsid w:val="00900783"/>
    <w:rsid w:val="00905497"/>
    <w:rsid w:val="00907648"/>
    <w:rsid w:val="00913461"/>
    <w:rsid w:val="00927413"/>
    <w:rsid w:val="00927CDC"/>
    <w:rsid w:val="00930FDE"/>
    <w:rsid w:val="0093137F"/>
    <w:rsid w:val="009412E4"/>
    <w:rsid w:val="00967AC2"/>
    <w:rsid w:val="009720A6"/>
    <w:rsid w:val="0097693E"/>
    <w:rsid w:val="009841C6"/>
    <w:rsid w:val="00984C93"/>
    <w:rsid w:val="00987CE1"/>
    <w:rsid w:val="0099405C"/>
    <w:rsid w:val="009A0F1F"/>
    <w:rsid w:val="009C1533"/>
    <w:rsid w:val="009C600F"/>
    <w:rsid w:val="009D139C"/>
    <w:rsid w:val="009D173B"/>
    <w:rsid w:val="009D3723"/>
    <w:rsid w:val="009E04BC"/>
    <w:rsid w:val="009E04F2"/>
    <w:rsid w:val="009E2542"/>
    <w:rsid w:val="009E7527"/>
    <w:rsid w:val="009F7C92"/>
    <w:rsid w:val="00A03B7B"/>
    <w:rsid w:val="00A200C9"/>
    <w:rsid w:val="00A2318B"/>
    <w:rsid w:val="00A23322"/>
    <w:rsid w:val="00A250D5"/>
    <w:rsid w:val="00A25354"/>
    <w:rsid w:val="00A32F56"/>
    <w:rsid w:val="00A36028"/>
    <w:rsid w:val="00A406C0"/>
    <w:rsid w:val="00A47300"/>
    <w:rsid w:val="00A5180F"/>
    <w:rsid w:val="00A640E6"/>
    <w:rsid w:val="00A70003"/>
    <w:rsid w:val="00A86D21"/>
    <w:rsid w:val="00A87ED3"/>
    <w:rsid w:val="00A91424"/>
    <w:rsid w:val="00AA2C77"/>
    <w:rsid w:val="00AA57BF"/>
    <w:rsid w:val="00AA65CB"/>
    <w:rsid w:val="00AA7E02"/>
    <w:rsid w:val="00AB11F3"/>
    <w:rsid w:val="00AB1EBC"/>
    <w:rsid w:val="00AC3FB9"/>
    <w:rsid w:val="00AC702A"/>
    <w:rsid w:val="00AD05A3"/>
    <w:rsid w:val="00AD226F"/>
    <w:rsid w:val="00AE085B"/>
    <w:rsid w:val="00B0065F"/>
    <w:rsid w:val="00B13092"/>
    <w:rsid w:val="00B13A52"/>
    <w:rsid w:val="00B24CF4"/>
    <w:rsid w:val="00B26993"/>
    <w:rsid w:val="00B26EFE"/>
    <w:rsid w:val="00B3129B"/>
    <w:rsid w:val="00B32C81"/>
    <w:rsid w:val="00B4570C"/>
    <w:rsid w:val="00B468CA"/>
    <w:rsid w:val="00B5208C"/>
    <w:rsid w:val="00B55DE0"/>
    <w:rsid w:val="00B72EAA"/>
    <w:rsid w:val="00B74876"/>
    <w:rsid w:val="00B81907"/>
    <w:rsid w:val="00B8458A"/>
    <w:rsid w:val="00B87954"/>
    <w:rsid w:val="00B90A9C"/>
    <w:rsid w:val="00BA2061"/>
    <w:rsid w:val="00BA7275"/>
    <w:rsid w:val="00BB7650"/>
    <w:rsid w:val="00BB7C2B"/>
    <w:rsid w:val="00BC1664"/>
    <w:rsid w:val="00BC2546"/>
    <w:rsid w:val="00BC7A6F"/>
    <w:rsid w:val="00BD6B3C"/>
    <w:rsid w:val="00C04760"/>
    <w:rsid w:val="00C05085"/>
    <w:rsid w:val="00C12C7E"/>
    <w:rsid w:val="00C1593D"/>
    <w:rsid w:val="00C1712C"/>
    <w:rsid w:val="00C21A31"/>
    <w:rsid w:val="00C400AB"/>
    <w:rsid w:val="00C40B8C"/>
    <w:rsid w:val="00C463A8"/>
    <w:rsid w:val="00C5448B"/>
    <w:rsid w:val="00C55421"/>
    <w:rsid w:val="00C56C7E"/>
    <w:rsid w:val="00C776A4"/>
    <w:rsid w:val="00C82779"/>
    <w:rsid w:val="00C86711"/>
    <w:rsid w:val="00C93B14"/>
    <w:rsid w:val="00C95DE3"/>
    <w:rsid w:val="00CA2C6C"/>
    <w:rsid w:val="00CB3C5E"/>
    <w:rsid w:val="00CC0600"/>
    <w:rsid w:val="00CC24BB"/>
    <w:rsid w:val="00CC6523"/>
    <w:rsid w:val="00CC78AC"/>
    <w:rsid w:val="00CD0A86"/>
    <w:rsid w:val="00CD5546"/>
    <w:rsid w:val="00CD5FB3"/>
    <w:rsid w:val="00CE440F"/>
    <w:rsid w:val="00CF462B"/>
    <w:rsid w:val="00CF7953"/>
    <w:rsid w:val="00D07232"/>
    <w:rsid w:val="00D077BF"/>
    <w:rsid w:val="00D10245"/>
    <w:rsid w:val="00D201CB"/>
    <w:rsid w:val="00D2029D"/>
    <w:rsid w:val="00D21BDD"/>
    <w:rsid w:val="00D36148"/>
    <w:rsid w:val="00D372AF"/>
    <w:rsid w:val="00D404A2"/>
    <w:rsid w:val="00D4730A"/>
    <w:rsid w:val="00D63BA9"/>
    <w:rsid w:val="00D65F07"/>
    <w:rsid w:val="00D80A8E"/>
    <w:rsid w:val="00D80BA9"/>
    <w:rsid w:val="00D81295"/>
    <w:rsid w:val="00D85B15"/>
    <w:rsid w:val="00D92BB7"/>
    <w:rsid w:val="00DA62C7"/>
    <w:rsid w:val="00DB6582"/>
    <w:rsid w:val="00DB78E1"/>
    <w:rsid w:val="00DC0C6F"/>
    <w:rsid w:val="00DC3876"/>
    <w:rsid w:val="00DC76D2"/>
    <w:rsid w:val="00DD30ED"/>
    <w:rsid w:val="00DD6F2F"/>
    <w:rsid w:val="00DE083C"/>
    <w:rsid w:val="00DF72B5"/>
    <w:rsid w:val="00E0325A"/>
    <w:rsid w:val="00E073B0"/>
    <w:rsid w:val="00E119D6"/>
    <w:rsid w:val="00E21407"/>
    <w:rsid w:val="00E24E5A"/>
    <w:rsid w:val="00E26489"/>
    <w:rsid w:val="00E26D23"/>
    <w:rsid w:val="00E30CC1"/>
    <w:rsid w:val="00E41EC6"/>
    <w:rsid w:val="00E47428"/>
    <w:rsid w:val="00E52B1C"/>
    <w:rsid w:val="00E64C21"/>
    <w:rsid w:val="00E7332C"/>
    <w:rsid w:val="00E83084"/>
    <w:rsid w:val="00E92971"/>
    <w:rsid w:val="00EA311D"/>
    <w:rsid w:val="00EA36EC"/>
    <w:rsid w:val="00EA5839"/>
    <w:rsid w:val="00EC222D"/>
    <w:rsid w:val="00EC24C6"/>
    <w:rsid w:val="00EC7685"/>
    <w:rsid w:val="00ED0A8D"/>
    <w:rsid w:val="00ED7974"/>
    <w:rsid w:val="00EE65DE"/>
    <w:rsid w:val="00EE6FC0"/>
    <w:rsid w:val="00EF2933"/>
    <w:rsid w:val="00EF69EA"/>
    <w:rsid w:val="00F04450"/>
    <w:rsid w:val="00F0471B"/>
    <w:rsid w:val="00F05146"/>
    <w:rsid w:val="00F1115D"/>
    <w:rsid w:val="00F1318B"/>
    <w:rsid w:val="00F21409"/>
    <w:rsid w:val="00F23E4A"/>
    <w:rsid w:val="00F3513C"/>
    <w:rsid w:val="00F42F96"/>
    <w:rsid w:val="00F465BE"/>
    <w:rsid w:val="00F465C5"/>
    <w:rsid w:val="00F5136C"/>
    <w:rsid w:val="00F51617"/>
    <w:rsid w:val="00F5180D"/>
    <w:rsid w:val="00F51B21"/>
    <w:rsid w:val="00F51D87"/>
    <w:rsid w:val="00F66E9E"/>
    <w:rsid w:val="00F7187B"/>
    <w:rsid w:val="00F8455C"/>
    <w:rsid w:val="00F91E5F"/>
    <w:rsid w:val="00FA22B3"/>
    <w:rsid w:val="00FB5985"/>
    <w:rsid w:val="00FB6C42"/>
    <w:rsid w:val="00FC0F46"/>
    <w:rsid w:val="00FC5350"/>
    <w:rsid w:val="00FC77F8"/>
    <w:rsid w:val="00FE0ABA"/>
    <w:rsid w:val="00FE4C73"/>
    <w:rsid w:val="00FF4FC6"/>
    <w:rsid w:val="0B2A36A9"/>
    <w:rsid w:val="0C116B15"/>
    <w:rsid w:val="41652367"/>
    <w:rsid w:val="4E480652"/>
    <w:rsid w:val="602E78D8"/>
    <w:rsid w:val="74E25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96C0AED"/>
  <w15:docId w15:val="{C19C8DE8-ABC0-424B-BDDC-F6F147E1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1" w:unhideWhenUsed="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Normal">
    <w:name w:val="Normal"/>
    <w:qFormat/>
    <w:rPr>
      <w:lang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uiPriority w:val="99"/>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uiPriority w:val="22"/>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uiPriority w:val="39"/>
    <w:qFormat/>
  </w:style>
  <w:style w:type="paragraph" w:styleId="TOC2">
    <w:name w:val="toc 2"/>
    <w:basedOn w:val="Normal"/>
    <w:next w:val="Normal"/>
    <w:uiPriority w:val="39"/>
    <w:qFormat/>
    <w:pPr>
      <w:ind w:leftChars="200" w:left="420"/>
    </w:pPr>
  </w:style>
  <w:style w:type="paragraph" w:styleId="TOC3">
    <w:name w:val="toc 3"/>
    <w:basedOn w:val="Normal"/>
    <w:next w:val="Normal"/>
    <w:uiPriority w:val="39"/>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s="Times New Roma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s="Times New Roma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s="Times New Roma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s="Times New Roma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s="Times New Roma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s="Times New Roma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en-US"/>
    </w:rPr>
  </w:style>
  <w:style w:type="table" w:customStyle="1" w:styleId="TableGrid10">
    <w:name w:val="Table Grid1"/>
    <w:basedOn w:val="TableNormal"/>
    <w:next w:val="TableGrid"/>
    <w:rsid w:val="00D077B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52E45"/>
    <w:rPr>
      <w:sz w:val="18"/>
      <w:szCs w:val="18"/>
      <w:lang w:eastAsia="zh-CN"/>
    </w:rPr>
  </w:style>
  <w:style w:type="paragraph" w:styleId="ListParagraph">
    <w:name w:val="List Paragraph"/>
    <w:basedOn w:val="Normal"/>
    <w:uiPriority w:val="1"/>
    <w:qFormat/>
    <w:rsid w:val="00913461"/>
    <w:pPr>
      <w:ind w:left="720"/>
      <w:contextualSpacing/>
    </w:pPr>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EC7685"/>
    <w:pPr>
      <w:widowControl w:val="0"/>
      <w:autoSpaceDE w:val="0"/>
      <w:autoSpaceDN w:val="0"/>
      <w:spacing w:before="98"/>
      <w:ind w:left="18"/>
      <w:jc w:val="center"/>
    </w:pPr>
    <w:rPr>
      <w:rFonts w:ascii="Times New Roman" w:eastAsia="Times New Roman" w:hAnsi="Times New Roman" w:cs="Times New Roman"/>
      <w:sz w:val="22"/>
      <w:szCs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980714">
      <w:bodyDiv w:val="1"/>
      <w:marLeft w:val="0"/>
      <w:marRight w:val="0"/>
      <w:marTop w:val="0"/>
      <w:marBottom w:val="0"/>
      <w:divBdr>
        <w:top w:val="none" w:sz="0" w:space="0" w:color="auto"/>
        <w:left w:val="none" w:sz="0" w:space="0" w:color="auto"/>
        <w:bottom w:val="none" w:sz="0" w:space="0" w:color="auto"/>
        <w:right w:val="none" w:sz="0" w:space="0" w:color="auto"/>
      </w:divBdr>
    </w:div>
    <w:div w:id="851988165">
      <w:bodyDiv w:val="1"/>
      <w:marLeft w:val="0"/>
      <w:marRight w:val="0"/>
      <w:marTop w:val="0"/>
      <w:marBottom w:val="0"/>
      <w:divBdr>
        <w:top w:val="none" w:sz="0" w:space="0" w:color="auto"/>
        <w:left w:val="none" w:sz="0" w:space="0" w:color="auto"/>
        <w:bottom w:val="none" w:sz="0" w:space="0" w:color="auto"/>
        <w:right w:val="none" w:sz="0" w:space="0" w:color="auto"/>
      </w:divBdr>
    </w:div>
    <w:div w:id="1716925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5F6A327-737D-468F-A2E7-E9BBFB4933E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20</Pages>
  <Words>4743</Words>
  <Characters>27040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MASSTEL</dc:creator>
  <cp:lastModifiedBy>WINDOWS</cp:lastModifiedBy>
  <cp:revision>272</cp:revision>
  <cp:lastPrinted>2022-10-17T09:15:00Z</cp:lastPrinted>
  <dcterms:created xsi:type="dcterms:W3CDTF">2021-03-12T09:52:00Z</dcterms:created>
  <dcterms:modified xsi:type="dcterms:W3CDTF">2024-10-23T04:02:00Z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B9634A50BB2144A1B429AC44CA47AB88</vt:lpwstr>
  </property>
</Properties>
</file>